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313A7D">
      <w:pPr>
        <w:pStyle w:val="BodyText"/>
        <w:rPr>
          <w:rFonts w:ascii="Times New Roman"/>
          <w:sz w:val="20"/>
        </w:rPr>
      </w:pPr>
      <w:bookmarkStart w:id="0" w:name="_GoBack"/>
      <w:bookmarkEnd w:id="0"/>
    </w:p>
    <w:p w:rsidR="00313A7D">
      <w:pPr>
        <w:pStyle w:val="BodyText"/>
        <w:rPr>
          <w:rFonts w:ascii="Times New Roman"/>
          <w:sz w:val="20"/>
        </w:rPr>
      </w:pPr>
    </w:p>
    <w:p w:rsidR="00313A7D">
      <w:pPr>
        <w:pStyle w:val="BodyText"/>
        <w:rPr>
          <w:rFonts w:ascii="Times New Roman"/>
          <w:sz w:val="20"/>
        </w:rPr>
      </w:pPr>
      <w:r>
        <w:rPr>
          <w:rFonts w:asci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20pt">
            <v:imagedata r:id="rId5" o:title=""/>
            <o:lock v:ext="edit" aspectratio="t"/>
          </v:shape>
        </w:pict>
      </w:r>
    </w:p>
    <w:p w:rsidR="00313A7D">
      <w:pPr>
        <w:pStyle w:val="BodyText"/>
        <w:spacing w:before="7"/>
        <w:rPr>
          <w:rFonts w:ascii="Times New Roman"/>
          <w:sz w:val="17"/>
        </w:rPr>
      </w:pPr>
    </w:p>
    <w:p w:rsidR="00313A7D">
      <w:pPr>
        <w:rPr>
          <w:rFonts w:ascii="Times New Roman"/>
          <w:sz w:val="17"/>
        </w:rPr>
        <w:sectPr>
          <w:footerReference w:type="default" r:id="rId6"/>
          <w:type w:val="continuous"/>
          <w:pgSz w:w="22410" w:h="31660"/>
          <w:pgMar w:top="1600" w:right="1260" w:bottom="1880" w:left="1320" w:header="1025" w:footer="1693" w:gutter="0"/>
          <w:pgNumType w:start="1"/>
          <w:cols w:space="720"/>
        </w:sectPr>
      </w:pPr>
    </w:p>
    <w:p w:rsidR="00313A7D">
      <w:pPr>
        <w:spacing w:line="511" w:lineRule="exact"/>
        <w:ind w:left="131"/>
        <w:rPr>
          <w:sz w:val="41"/>
          <w:lang w:eastAsia="zh-CN"/>
        </w:rPr>
      </w:pPr>
      <w:r>
        <w:rPr>
          <w:color w:val="383838"/>
          <w:spacing w:val="-66"/>
          <w:w w:val="95"/>
          <w:sz w:val="41"/>
          <w:lang w:eastAsia="zh-CN"/>
        </w:rPr>
        <w:t xml:space="preserve">绝 密 </w:t>
      </w:r>
      <w:r>
        <w:rPr>
          <w:color w:val="383838"/>
          <w:spacing w:val="-62"/>
          <w:w w:val="95"/>
          <w:sz w:val="41"/>
          <w:lang w:eastAsia="zh-CN"/>
        </w:rPr>
        <w:t>考 试 结 束 前</w:t>
      </w:r>
    </w:p>
    <w:p w:rsidR="00313A7D">
      <w:pPr>
        <w:pStyle w:val="BodyText"/>
        <w:spacing w:before="5"/>
        <w:rPr>
          <w:sz w:val="55"/>
          <w:lang w:eastAsia="zh-CN"/>
        </w:rPr>
      </w:pPr>
      <w:r>
        <w:rPr>
          <w:lang w:eastAsia="zh-CN"/>
        </w:rPr>
        <w:br w:type="column"/>
      </w:r>
    </w:p>
    <w:p w:rsidR="00ED4DD1" w:rsidRPr="00113EC3" w:rsidP="00ED4DD1">
      <w:pPr>
        <w:jc w:val="center"/>
        <w:rPr>
          <w:sz w:val="32"/>
          <w:szCs w:val="32"/>
          <w:lang w:eastAsia="zh-CN"/>
        </w:rPr>
      </w:pPr>
      <w:r w:rsidRPr="00113EC3">
        <w:rPr>
          <w:rFonts w:hint="eastAsia"/>
          <w:sz w:val="32"/>
          <w:szCs w:val="32"/>
          <w:lang w:eastAsia="zh-CN"/>
        </w:rPr>
        <w:t>浙江省瑞安中学十校联盟2020至2021学年10月高三联考</w:t>
      </w:r>
    </w:p>
    <w:p w:rsidR="00313A7D">
      <w:pPr>
        <w:spacing w:before="364"/>
        <w:ind w:left="4443"/>
        <w:rPr>
          <w:sz w:val="75"/>
          <w:lang w:eastAsia="zh-CN"/>
        </w:rPr>
      </w:pPr>
      <w:r>
        <w:rPr>
          <w:color w:val="030303"/>
          <w:sz w:val="75"/>
          <w:lang w:eastAsia="zh-CN"/>
        </w:rPr>
        <w:t>地理试题卷</w:t>
      </w:r>
    </w:p>
    <w:p w:rsidR="00313A7D">
      <w:pPr>
        <w:rPr>
          <w:sz w:val="75"/>
          <w:lang w:eastAsia="zh-CN"/>
        </w:rPr>
        <w:sectPr>
          <w:type w:val="continuous"/>
          <w:pgSz w:w="22410" w:h="31660"/>
          <w:pgMar w:top="1600" w:right="1260" w:bottom="1880" w:left="1320" w:header="720" w:footer="720" w:gutter="0"/>
          <w:cols w:num="2" w:space="720" w:equalWidth="0">
            <w:col w:w="3708" w:space="147"/>
            <w:col w:w="15975"/>
          </w:cols>
        </w:sectPr>
      </w:pPr>
    </w:p>
    <w:p w:rsidR="00313A7D">
      <w:pPr>
        <w:pStyle w:val="BodyText"/>
        <w:rPr>
          <w:sz w:val="20"/>
          <w:lang w:eastAsia="zh-CN"/>
        </w:rPr>
      </w:pPr>
    </w:p>
    <w:p w:rsidR="00313A7D">
      <w:pPr>
        <w:pStyle w:val="BodyText"/>
        <w:rPr>
          <w:sz w:val="20"/>
          <w:lang w:eastAsia="zh-CN"/>
        </w:rPr>
      </w:pPr>
    </w:p>
    <w:p w:rsidR="00313A7D">
      <w:pPr>
        <w:pStyle w:val="BodyText"/>
        <w:rPr>
          <w:sz w:val="20"/>
          <w:lang w:eastAsia="zh-CN"/>
        </w:rPr>
      </w:pPr>
    </w:p>
    <w:p w:rsidR="00313A7D">
      <w:pPr>
        <w:spacing w:before="184"/>
        <w:ind w:left="2093"/>
        <w:rPr>
          <w:sz w:val="41"/>
          <w:lang w:eastAsia="zh-CN"/>
        </w:rPr>
      </w:pPr>
      <w:r>
        <w:rPr>
          <w:color w:val="383838"/>
          <w:spacing w:val="21"/>
          <w:sz w:val="41"/>
          <w:lang w:eastAsia="zh-CN"/>
        </w:rPr>
        <w:t>本试题卷分选择题和非选择题两部分共</w:t>
      </w:r>
      <w:r>
        <w:rPr>
          <w:rFonts w:ascii="Times New Roman" w:eastAsia="Times New Roman"/>
          <w:color w:val="383838"/>
          <w:sz w:val="44"/>
          <w:lang w:eastAsia="zh-CN"/>
        </w:rPr>
        <w:t>8</w:t>
      </w:r>
      <w:r>
        <w:rPr>
          <w:color w:val="383838"/>
          <w:spacing w:val="-20"/>
          <w:sz w:val="41"/>
          <w:lang w:eastAsia="zh-CN"/>
        </w:rPr>
        <w:t>页</w:t>
      </w:r>
      <w:r>
        <w:rPr>
          <w:rFonts w:hint="eastAsia"/>
          <w:color w:val="383838"/>
          <w:spacing w:val="-20"/>
          <w:sz w:val="41"/>
          <w:lang w:eastAsia="zh-CN"/>
        </w:rPr>
        <w:t>，</w:t>
      </w:r>
      <w:r>
        <w:rPr>
          <w:color w:val="383838"/>
          <w:spacing w:val="-20"/>
          <w:sz w:val="41"/>
          <w:lang w:eastAsia="zh-CN"/>
        </w:rPr>
        <w:t>满分</w:t>
      </w:r>
      <w:r>
        <w:rPr>
          <w:rFonts w:ascii="Times New Roman" w:eastAsia="Times New Roman"/>
          <w:color w:val="383838"/>
          <w:spacing w:val="9"/>
          <w:sz w:val="44"/>
          <w:lang w:eastAsia="zh-CN"/>
        </w:rPr>
        <w:t>1</w:t>
      </w:r>
      <w:r>
        <w:rPr>
          <w:rFonts w:ascii="Times New Roman" w:eastAsia="Times New Roman"/>
          <w:color w:val="151515"/>
          <w:spacing w:val="9"/>
          <w:sz w:val="44"/>
          <w:lang w:eastAsia="zh-CN"/>
        </w:rPr>
        <w:t xml:space="preserve">00 </w:t>
      </w:r>
      <w:r>
        <w:rPr>
          <w:color w:val="383838"/>
          <w:spacing w:val="-8"/>
          <w:sz w:val="41"/>
          <w:lang w:eastAsia="zh-CN"/>
        </w:rPr>
        <w:t>分</w:t>
      </w:r>
      <w:r>
        <w:rPr>
          <w:rFonts w:hint="eastAsia"/>
          <w:color w:val="383838"/>
          <w:spacing w:val="-8"/>
          <w:sz w:val="41"/>
          <w:lang w:eastAsia="zh-CN"/>
        </w:rPr>
        <w:t>，</w:t>
      </w:r>
      <w:r>
        <w:rPr>
          <w:color w:val="383838"/>
          <w:spacing w:val="-8"/>
          <w:sz w:val="41"/>
          <w:lang w:eastAsia="zh-CN"/>
        </w:rPr>
        <w:t>考试时间</w:t>
      </w:r>
      <w:r>
        <w:rPr>
          <w:rFonts w:ascii="Times New Roman" w:eastAsia="Times New Roman"/>
          <w:color w:val="383838"/>
          <w:spacing w:val="-3"/>
          <w:sz w:val="44"/>
          <w:lang w:eastAsia="zh-CN"/>
        </w:rPr>
        <w:t>9</w:t>
      </w:r>
      <w:r>
        <w:rPr>
          <w:rFonts w:ascii="Times New Roman" w:eastAsia="Times New Roman"/>
          <w:color w:val="151515"/>
          <w:spacing w:val="-3"/>
          <w:sz w:val="44"/>
          <w:lang w:eastAsia="zh-CN"/>
        </w:rPr>
        <w:t xml:space="preserve">0 </w:t>
      </w:r>
      <w:r>
        <w:rPr>
          <w:color w:val="383838"/>
          <w:sz w:val="41"/>
          <w:lang w:eastAsia="zh-CN"/>
        </w:rPr>
        <w:t>分钟。</w:t>
      </w:r>
    </w:p>
    <w:p w:rsidR="00313A7D">
      <w:pPr>
        <w:pStyle w:val="Heading3"/>
        <w:spacing w:before="60"/>
        <w:rPr>
          <w:rFonts w:ascii="宋体" w:eastAsia="宋体"/>
          <w:lang w:eastAsia="zh-CN"/>
        </w:rPr>
      </w:pPr>
      <w:r>
        <w:rPr>
          <w:rFonts w:ascii="宋体" w:eastAsia="宋体" w:hint="eastAsia"/>
          <w:color w:val="151515"/>
          <w:w w:val="90"/>
          <w:lang w:eastAsia="zh-CN"/>
        </w:rPr>
        <w:t>考生注意：</w:t>
      </w:r>
    </w:p>
    <w:p w:rsidR="00313A7D">
      <w:pPr>
        <w:pStyle w:val="1"/>
        <w:tabs>
          <w:tab w:val="left" w:pos="1674"/>
          <w:tab w:val="left" w:pos="1675"/>
        </w:tabs>
        <w:spacing w:before="130" w:line="268" w:lineRule="auto"/>
        <w:ind w:left="1036" w:right="301" w:firstLine="0"/>
        <w:rPr>
          <w:rFonts w:ascii="Times New Roman" w:eastAsia="Times New Roman"/>
          <w:color w:val="262626"/>
          <w:sz w:val="45"/>
          <w:lang w:eastAsia="zh-CN"/>
        </w:rPr>
      </w:pPr>
      <w:r>
        <w:rPr>
          <w:rFonts w:hint="eastAsia"/>
          <w:color w:val="262626"/>
          <w:spacing w:val="70"/>
          <w:w w:val="95"/>
          <w:sz w:val="41"/>
          <w:lang w:eastAsia="zh-CN"/>
        </w:rPr>
        <w:t>1.</w:t>
      </w:r>
      <w:r>
        <w:rPr>
          <w:color w:val="262626"/>
          <w:spacing w:val="70"/>
          <w:w w:val="95"/>
          <w:sz w:val="41"/>
          <w:lang w:eastAsia="zh-CN"/>
        </w:rPr>
        <w:t>答题</w:t>
      </w:r>
      <w:r>
        <w:rPr>
          <w:color w:val="4F4F4F"/>
          <w:spacing w:val="89"/>
          <w:w w:val="95"/>
          <w:sz w:val="41"/>
          <w:lang w:eastAsia="zh-CN"/>
        </w:rPr>
        <w:t>前</w:t>
      </w:r>
      <w:r>
        <w:rPr>
          <w:color w:val="151515"/>
          <w:spacing w:val="-89"/>
          <w:w w:val="95"/>
          <w:sz w:val="41"/>
          <w:lang w:eastAsia="zh-CN"/>
        </w:rPr>
        <w:t>，</w:t>
      </w:r>
      <w:r>
        <w:rPr>
          <w:color w:val="383838"/>
          <w:spacing w:val="-51"/>
          <w:w w:val="95"/>
          <w:sz w:val="41"/>
          <w:lang w:eastAsia="zh-CN"/>
        </w:rPr>
        <w:t>请务必将自己的姓名、准考证号用黑色字迹的签字笔或钢笔分别填写在试题卷和</w:t>
      </w:r>
      <w:r>
        <w:rPr>
          <w:color w:val="383838"/>
          <w:sz w:val="41"/>
          <w:lang w:eastAsia="zh-CN"/>
        </w:rPr>
        <w:t>答题纸规定的位置上。</w:t>
      </w:r>
    </w:p>
    <w:p w:rsidR="00313A7D">
      <w:pPr>
        <w:pStyle w:val="1"/>
        <w:tabs>
          <w:tab w:val="left" w:pos="1674"/>
          <w:tab w:val="left" w:pos="1675"/>
          <w:tab w:val="left" w:pos="9752"/>
        </w:tabs>
        <w:spacing w:before="58" w:line="278" w:lineRule="auto"/>
        <w:ind w:left="1051" w:right="301" w:firstLine="0"/>
        <w:rPr>
          <w:rFonts w:ascii="Times New Roman" w:eastAsia="Times New Roman" w:hAnsi="Times New Roman"/>
          <w:color w:val="383838"/>
          <w:sz w:val="42"/>
          <w:lang w:eastAsia="zh-CN"/>
        </w:rPr>
      </w:pPr>
      <w:r>
        <w:rPr>
          <w:rFonts w:hint="eastAsia"/>
          <w:color w:val="383838"/>
          <w:spacing w:val="30"/>
          <w:sz w:val="41"/>
          <w:lang w:eastAsia="zh-CN"/>
        </w:rPr>
        <w:t>2.</w:t>
      </w:r>
      <w:r>
        <w:rPr>
          <w:color w:val="383838"/>
          <w:spacing w:val="30"/>
          <w:sz w:val="41"/>
          <w:lang w:eastAsia="zh-CN"/>
        </w:rPr>
        <w:t>答</w:t>
      </w:r>
      <w:r>
        <w:rPr>
          <w:color w:val="383838"/>
          <w:spacing w:val="25"/>
          <w:sz w:val="41"/>
          <w:lang w:eastAsia="zh-CN"/>
        </w:rPr>
        <w:t>题</w:t>
      </w:r>
      <w:r>
        <w:rPr>
          <w:color w:val="383838"/>
          <w:spacing w:val="16"/>
          <w:sz w:val="41"/>
          <w:lang w:eastAsia="zh-CN"/>
        </w:rPr>
        <w:t>时</w:t>
      </w:r>
      <w:r>
        <w:rPr>
          <w:color w:val="151515"/>
          <w:sz w:val="41"/>
          <w:lang w:eastAsia="zh-CN"/>
        </w:rPr>
        <w:t>，</w:t>
      </w:r>
      <w:r>
        <w:rPr>
          <w:color w:val="151515"/>
          <w:spacing w:val="-179"/>
          <w:sz w:val="41"/>
          <w:lang w:eastAsia="zh-CN"/>
        </w:rPr>
        <w:t xml:space="preserve"> </w:t>
      </w:r>
      <w:r>
        <w:rPr>
          <w:color w:val="383838"/>
          <w:sz w:val="41"/>
          <w:lang w:eastAsia="zh-CN"/>
        </w:rPr>
        <w:t>请</w:t>
      </w:r>
      <w:r>
        <w:rPr>
          <w:color w:val="383838"/>
          <w:spacing w:val="-168"/>
          <w:sz w:val="41"/>
          <w:lang w:eastAsia="zh-CN"/>
        </w:rPr>
        <w:t xml:space="preserve"> </w:t>
      </w:r>
      <w:r>
        <w:rPr>
          <w:color w:val="383838"/>
          <w:sz w:val="41"/>
          <w:lang w:eastAsia="zh-CN"/>
        </w:rPr>
        <w:t>按</w:t>
      </w:r>
      <w:r>
        <w:rPr>
          <w:color w:val="383838"/>
          <w:spacing w:val="-169"/>
          <w:sz w:val="41"/>
          <w:lang w:eastAsia="zh-CN"/>
        </w:rPr>
        <w:t xml:space="preserve"> </w:t>
      </w:r>
      <w:r>
        <w:rPr>
          <w:color w:val="383838"/>
          <w:sz w:val="41"/>
          <w:lang w:eastAsia="zh-CN"/>
        </w:rPr>
        <w:t>照</w:t>
      </w:r>
      <w:r>
        <w:rPr>
          <w:color w:val="383838"/>
          <w:spacing w:val="-172"/>
          <w:sz w:val="41"/>
          <w:lang w:eastAsia="zh-CN"/>
        </w:rPr>
        <w:t xml:space="preserve"> </w:t>
      </w:r>
      <w:r>
        <w:rPr>
          <w:color w:val="383838"/>
          <w:sz w:val="41"/>
          <w:lang w:eastAsia="zh-CN"/>
        </w:rPr>
        <w:t>答</w:t>
      </w:r>
      <w:r>
        <w:rPr>
          <w:color w:val="383838"/>
          <w:spacing w:val="-171"/>
          <w:sz w:val="41"/>
          <w:lang w:eastAsia="zh-CN"/>
        </w:rPr>
        <w:t xml:space="preserve"> </w:t>
      </w:r>
      <w:r>
        <w:rPr>
          <w:color w:val="383838"/>
          <w:sz w:val="41"/>
          <w:lang w:eastAsia="zh-CN"/>
        </w:rPr>
        <w:t>题</w:t>
      </w:r>
      <w:r>
        <w:rPr>
          <w:color w:val="383838"/>
          <w:spacing w:val="-167"/>
          <w:sz w:val="41"/>
          <w:lang w:eastAsia="zh-CN"/>
        </w:rPr>
        <w:t xml:space="preserve"> </w:t>
      </w:r>
      <w:r>
        <w:rPr>
          <w:color w:val="383838"/>
          <w:sz w:val="41"/>
          <w:lang w:eastAsia="zh-CN"/>
        </w:rPr>
        <w:t>纸</w:t>
      </w:r>
      <w:r>
        <w:rPr>
          <w:color w:val="383838"/>
          <w:spacing w:val="-171"/>
          <w:sz w:val="41"/>
          <w:lang w:eastAsia="zh-CN"/>
        </w:rPr>
        <w:t xml:space="preserve"> </w:t>
      </w:r>
      <w:r>
        <w:rPr>
          <w:color w:val="383838"/>
          <w:sz w:val="41"/>
          <w:lang w:eastAsia="zh-CN"/>
        </w:rPr>
        <w:t>上“</w:t>
      </w:r>
      <w:r>
        <w:rPr>
          <w:color w:val="383838"/>
          <w:spacing w:val="-146"/>
          <w:sz w:val="41"/>
          <w:lang w:eastAsia="zh-CN"/>
        </w:rPr>
        <w:t xml:space="preserve"> </w:t>
      </w:r>
      <w:r>
        <w:rPr>
          <w:color w:val="383838"/>
          <w:sz w:val="41"/>
          <w:lang w:eastAsia="zh-CN"/>
        </w:rPr>
        <w:t>注</w:t>
      </w:r>
      <w:r>
        <w:rPr>
          <w:color w:val="383838"/>
          <w:spacing w:val="-170"/>
          <w:sz w:val="41"/>
          <w:lang w:eastAsia="zh-CN"/>
        </w:rPr>
        <w:t xml:space="preserve"> </w:t>
      </w:r>
      <w:r>
        <w:rPr>
          <w:color w:val="383838"/>
          <w:sz w:val="41"/>
          <w:lang w:eastAsia="zh-CN"/>
        </w:rPr>
        <w:t>意</w:t>
      </w:r>
      <w:r>
        <w:rPr>
          <w:color w:val="383838"/>
          <w:spacing w:val="-167"/>
          <w:sz w:val="41"/>
          <w:lang w:eastAsia="zh-CN"/>
        </w:rPr>
        <w:t xml:space="preserve"> </w:t>
      </w:r>
      <w:r>
        <w:rPr>
          <w:color w:val="383838"/>
          <w:spacing w:val="84"/>
          <w:sz w:val="41"/>
          <w:lang w:eastAsia="zh-CN"/>
        </w:rPr>
        <w:t>事</w:t>
      </w:r>
      <w:r>
        <w:rPr>
          <w:color w:val="383838"/>
          <w:sz w:val="41"/>
          <w:lang w:eastAsia="zh-CN"/>
        </w:rPr>
        <w:t>项</w:t>
      </w:r>
      <w:r>
        <w:rPr>
          <w:color w:val="383838"/>
          <w:spacing w:val="-161"/>
          <w:sz w:val="41"/>
          <w:lang w:eastAsia="zh-CN"/>
        </w:rPr>
        <w:t xml:space="preserve"> </w:t>
      </w:r>
      <w:r>
        <w:rPr>
          <w:color w:val="383838"/>
          <w:w w:val="85"/>
          <w:sz w:val="41"/>
          <w:lang w:eastAsia="zh-CN"/>
        </w:rPr>
        <w:t>”的要</w:t>
      </w:r>
      <w:r>
        <w:rPr>
          <w:color w:val="383838"/>
          <w:spacing w:val="-73"/>
          <w:w w:val="85"/>
          <w:sz w:val="41"/>
          <w:lang w:eastAsia="zh-CN"/>
        </w:rPr>
        <w:t xml:space="preserve"> </w:t>
      </w:r>
      <w:r>
        <w:rPr>
          <w:color w:val="383838"/>
          <w:w w:val="85"/>
          <w:sz w:val="41"/>
          <w:lang w:eastAsia="zh-CN"/>
        </w:rPr>
        <w:t>求</w:t>
      </w:r>
      <w:r>
        <w:rPr>
          <w:color w:val="383838"/>
          <w:spacing w:val="-109"/>
          <w:w w:val="85"/>
          <w:sz w:val="41"/>
          <w:lang w:eastAsia="zh-CN"/>
        </w:rPr>
        <w:t xml:space="preserve"> </w:t>
      </w:r>
      <w:r>
        <w:rPr>
          <w:color w:val="151515"/>
          <w:w w:val="95"/>
          <w:sz w:val="41"/>
          <w:lang w:eastAsia="zh-CN"/>
        </w:rPr>
        <w:t>，</w:t>
      </w:r>
      <w:r>
        <w:rPr>
          <w:color w:val="151515"/>
          <w:spacing w:val="-162"/>
          <w:w w:val="95"/>
          <w:sz w:val="41"/>
          <w:lang w:eastAsia="zh-CN"/>
        </w:rPr>
        <w:t xml:space="preserve"> </w:t>
      </w:r>
      <w:r>
        <w:rPr>
          <w:color w:val="383838"/>
          <w:w w:val="95"/>
          <w:sz w:val="41"/>
          <w:lang w:eastAsia="zh-CN"/>
        </w:rPr>
        <w:t>在</w:t>
      </w:r>
      <w:r>
        <w:rPr>
          <w:color w:val="383838"/>
          <w:spacing w:val="-153"/>
          <w:w w:val="95"/>
          <w:sz w:val="41"/>
          <w:lang w:eastAsia="zh-CN"/>
        </w:rPr>
        <w:t xml:space="preserve"> </w:t>
      </w:r>
      <w:r>
        <w:rPr>
          <w:color w:val="383838"/>
          <w:w w:val="95"/>
          <w:sz w:val="41"/>
          <w:lang w:eastAsia="zh-CN"/>
        </w:rPr>
        <w:t>答</w:t>
      </w:r>
      <w:r>
        <w:rPr>
          <w:color w:val="383838"/>
          <w:spacing w:val="-146"/>
          <w:w w:val="95"/>
          <w:sz w:val="41"/>
          <w:lang w:eastAsia="zh-CN"/>
        </w:rPr>
        <w:t xml:space="preserve"> </w:t>
      </w:r>
      <w:r>
        <w:rPr>
          <w:color w:val="383838"/>
          <w:w w:val="95"/>
          <w:sz w:val="41"/>
          <w:lang w:eastAsia="zh-CN"/>
        </w:rPr>
        <w:t>题</w:t>
      </w:r>
      <w:r>
        <w:rPr>
          <w:color w:val="383838"/>
          <w:spacing w:val="-147"/>
          <w:w w:val="95"/>
          <w:sz w:val="41"/>
          <w:lang w:eastAsia="zh-CN"/>
        </w:rPr>
        <w:t xml:space="preserve"> </w:t>
      </w:r>
      <w:r>
        <w:rPr>
          <w:color w:val="383838"/>
          <w:spacing w:val="79"/>
          <w:w w:val="95"/>
          <w:sz w:val="41"/>
          <w:lang w:eastAsia="zh-CN"/>
        </w:rPr>
        <w:t>纸</w:t>
      </w:r>
      <w:r>
        <w:rPr>
          <w:color w:val="383838"/>
          <w:w w:val="95"/>
          <w:sz w:val="41"/>
          <w:lang w:eastAsia="zh-CN"/>
        </w:rPr>
        <w:t>相</w:t>
      </w:r>
      <w:r>
        <w:rPr>
          <w:color w:val="383838"/>
          <w:spacing w:val="-152"/>
          <w:w w:val="95"/>
          <w:sz w:val="41"/>
          <w:lang w:eastAsia="zh-CN"/>
        </w:rPr>
        <w:t xml:space="preserve"> </w:t>
      </w:r>
      <w:r>
        <w:rPr>
          <w:color w:val="383838"/>
          <w:w w:val="95"/>
          <w:sz w:val="41"/>
          <w:lang w:eastAsia="zh-CN"/>
        </w:rPr>
        <w:t>应</w:t>
      </w:r>
      <w:r>
        <w:rPr>
          <w:color w:val="383838"/>
          <w:spacing w:val="-148"/>
          <w:w w:val="95"/>
          <w:sz w:val="41"/>
          <w:lang w:eastAsia="zh-CN"/>
        </w:rPr>
        <w:t xml:space="preserve"> </w:t>
      </w:r>
      <w:r>
        <w:rPr>
          <w:color w:val="383838"/>
          <w:spacing w:val="82"/>
          <w:w w:val="95"/>
          <w:sz w:val="41"/>
          <w:lang w:eastAsia="zh-CN"/>
        </w:rPr>
        <w:t>的</w:t>
      </w:r>
      <w:r>
        <w:rPr>
          <w:color w:val="383838"/>
          <w:w w:val="95"/>
          <w:sz w:val="41"/>
          <w:lang w:eastAsia="zh-CN"/>
        </w:rPr>
        <w:t>位</w:t>
      </w:r>
      <w:r>
        <w:rPr>
          <w:color w:val="383838"/>
          <w:spacing w:val="-144"/>
          <w:w w:val="95"/>
          <w:sz w:val="41"/>
          <w:lang w:eastAsia="zh-CN"/>
        </w:rPr>
        <w:t xml:space="preserve"> </w:t>
      </w:r>
      <w:r>
        <w:rPr>
          <w:color w:val="383838"/>
          <w:w w:val="95"/>
          <w:sz w:val="41"/>
          <w:lang w:eastAsia="zh-CN"/>
        </w:rPr>
        <w:t>置</w:t>
      </w:r>
      <w:r>
        <w:rPr>
          <w:color w:val="383838"/>
          <w:spacing w:val="-148"/>
          <w:w w:val="95"/>
          <w:sz w:val="41"/>
          <w:lang w:eastAsia="zh-CN"/>
        </w:rPr>
        <w:t xml:space="preserve"> </w:t>
      </w:r>
      <w:r>
        <w:rPr>
          <w:color w:val="383838"/>
          <w:spacing w:val="78"/>
          <w:w w:val="95"/>
          <w:sz w:val="41"/>
          <w:lang w:eastAsia="zh-CN"/>
        </w:rPr>
        <w:t>上</w:t>
      </w:r>
      <w:r>
        <w:rPr>
          <w:color w:val="383838"/>
          <w:w w:val="95"/>
          <w:sz w:val="41"/>
          <w:lang w:eastAsia="zh-CN"/>
        </w:rPr>
        <w:t>规</w:t>
      </w:r>
      <w:r>
        <w:rPr>
          <w:color w:val="383838"/>
          <w:spacing w:val="-143"/>
          <w:w w:val="95"/>
          <w:sz w:val="41"/>
          <w:lang w:eastAsia="zh-CN"/>
        </w:rPr>
        <w:t xml:space="preserve"> </w:t>
      </w:r>
      <w:r>
        <w:rPr>
          <w:color w:val="383838"/>
          <w:spacing w:val="84"/>
          <w:w w:val="95"/>
          <w:sz w:val="41"/>
          <w:lang w:eastAsia="zh-CN"/>
        </w:rPr>
        <w:t>范</w:t>
      </w:r>
      <w:r>
        <w:rPr>
          <w:color w:val="383838"/>
          <w:w w:val="95"/>
          <w:sz w:val="41"/>
          <w:lang w:eastAsia="zh-CN"/>
        </w:rPr>
        <w:t>作</w:t>
      </w:r>
      <w:r>
        <w:rPr>
          <w:color w:val="383838"/>
          <w:spacing w:val="-151"/>
          <w:w w:val="95"/>
          <w:sz w:val="41"/>
          <w:lang w:eastAsia="zh-CN"/>
        </w:rPr>
        <w:t xml:space="preserve"> </w:t>
      </w:r>
      <w:r>
        <w:rPr>
          <w:color w:val="383838"/>
          <w:w w:val="95"/>
          <w:sz w:val="41"/>
          <w:lang w:eastAsia="zh-CN"/>
        </w:rPr>
        <w:t>答</w:t>
      </w:r>
      <w:r>
        <w:rPr>
          <w:color w:val="383838"/>
          <w:spacing w:val="-148"/>
          <w:w w:val="95"/>
          <w:sz w:val="41"/>
          <w:lang w:eastAsia="zh-CN"/>
        </w:rPr>
        <w:t xml:space="preserve"> </w:t>
      </w:r>
      <w:r>
        <w:rPr>
          <w:color w:val="151515"/>
          <w:w w:val="95"/>
          <w:sz w:val="41"/>
          <w:lang w:eastAsia="zh-CN"/>
        </w:rPr>
        <w:t>，</w:t>
      </w:r>
      <w:r>
        <w:rPr>
          <w:color w:val="151515"/>
          <w:spacing w:val="-162"/>
          <w:w w:val="95"/>
          <w:sz w:val="41"/>
          <w:lang w:eastAsia="zh-CN"/>
        </w:rPr>
        <w:t xml:space="preserve"> </w:t>
      </w:r>
      <w:r>
        <w:rPr>
          <w:color w:val="383838"/>
          <w:w w:val="95"/>
          <w:sz w:val="41"/>
          <w:lang w:eastAsia="zh-CN"/>
        </w:rPr>
        <w:t>在</w:t>
      </w:r>
      <w:r>
        <w:rPr>
          <w:color w:val="383838"/>
          <w:spacing w:val="-147"/>
          <w:w w:val="95"/>
          <w:sz w:val="41"/>
          <w:lang w:eastAsia="zh-CN"/>
        </w:rPr>
        <w:t xml:space="preserve"> </w:t>
      </w:r>
      <w:r>
        <w:rPr>
          <w:color w:val="383838"/>
          <w:w w:val="95"/>
          <w:sz w:val="41"/>
          <w:lang w:eastAsia="zh-CN"/>
        </w:rPr>
        <w:t>本</w:t>
      </w:r>
      <w:r>
        <w:rPr>
          <w:color w:val="383838"/>
          <w:spacing w:val="-151"/>
          <w:w w:val="95"/>
          <w:sz w:val="41"/>
          <w:lang w:eastAsia="zh-CN"/>
        </w:rPr>
        <w:t xml:space="preserve"> </w:t>
      </w:r>
      <w:r>
        <w:rPr>
          <w:color w:val="383838"/>
          <w:spacing w:val="76"/>
          <w:w w:val="95"/>
          <w:sz w:val="41"/>
          <w:lang w:eastAsia="zh-CN"/>
        </w:rPr>
        <w:t>试</w:t>
      </w:r>
      <w:r>
        <w:rPr>
          <w:color w:val="383838"/>
          <w:w w:val="95"/>
          <w:sz w:val="41"/>
          <w:lang w:eastAsia="zh-CN"/>
        </w:rPr>
        <w:t>题卷</w:t>
      </w:r>
      <w:r>
        <w:rPr>
          <w:color w:val="383838"/>
          <w:spacing w:val="-147"/>
          <w:w w:val="95"/>
          <w:sz w:val="41"/>
          <w:lang w:eastAsia="zh-CN"/>
        </w:rPr>
        <w:t xml:space="preserve"> </w:t>
      </w:r>
      <w:r>
        <w:rPr>
          <w:color w:val="383838"/>
          <w:w w:val="95"/>
          <w:sz w:val="41"/>
          <w:lang w:eastAsia="zh-CN"/>
        </w:rPr>
        <w:t>上</w:t>
      </w:r>
      <w:r>
        <w:rPr>
          <w:color w:val="383838"/>
          <w:spacing w:val="-148"/>
          <w:w w:val="95"/>
          <w:sz w:val="41"/>
          <w:lang w:eastAsia="zh-CN"/>
        </w:rPr>
        <w:t xml:space="preserve"> </w:t>
      </w:r>
      <w:r>
        <w:rPr>
          <w:color w:val="383838"/>
          <w:w w:val="95"/>
          <w:sz w:val="41"/>
          <w:lang w:eastAsia="zh-CN"/>
        </w:rPr>
        <w:t>的</w:t>
      </w:r>
      <w:r>
        <w:rPr>
          <w:color w:val="383838"/>
          <w:spacing w:val="-151"/>
          <w:w w:val="95"/>
          <w:sz w:val="41"/>
          <w:lang w:eastAsia="zh-CN"/>
        </w:rPr>
        <w:t xml:space="preserve"> </w:t>
      </w:r>
      <w:r>
        <w:rPr>
          <w:color w:val="383838"/>
          <w:spacing w:val="78"/>
          <w:w w:val="95"/>
          <w:sz w:val="41"/>
          <w:lang w:eastAsia="zh-CN"/>
        </w:rPr>
        <w:t>作</w:t>
      </w:r>
      <w:r>
        <w:rPr>
          <w:color w:val="383838"/>
          <w:w w:val="95"/>
          <w:sz w:val="41"/>
          <w:lang w:eastAsia="zh-CN"/>
        </w:rPr>
        <w:t>答</w:t>
      </w:r>
      <w:r>
        <w:rPr>
          <w:color w:val="383838"/>
          <w:spacing w:val="-150"/>
          <w:w w:val="95"/>
          <w:sz w:val="41"/>
          <w:lang w:eastAsia="zh-CN"/>
        </w:rPr>
        <w:t xml:space="preserve"> </w:t>
      </w:r>
      <w:r>
        <w:rPr>
          <w:color w:val="8A8A8A"/>
          <w:spacing w:val="83"/>
          <w:w w:val="95"/>
          <w:sz w:val="41"/>
          <w:lang w:eastAsia="zh-CN"/>
        </w:rPr>
        <w:t>一</w:t>
      </w:r>
      <w:r>
        <w:rPr>
          <w:color w:val="383838"/>
          <w:w w:val="95"/>
          <w:sz w:val="41"/>
          <w:lang w:eastAsia="zh-CN"/>
        </w:rPr>
        <w:t>律</w:t>
      </w:r>
      <w:r>
        <w:rPr>
          <w:color w:val="383838"/>
          <w:spacing w:val="-142"/>
          <w:w w:val="95"/>
          <w:sz w:val="41"/>
          <w:lang w:eastAsia="zh-CN"/>
        </w:rPr>
        <w:t xml:space="preserve"> </w:t>
      </w:r>
      <w:r>
        <w:rPr>
          <w:color w:val="383838"/>
          <w:spacing w:val="84"/>
          <w:w w:val="95"/>
          <w:sz w:val="41"/>
          <w:lang w:eastAsia="zh-CN"/>
        </w:rPr>
        <w:t>无</w:t>
      </w:r>
      <w:r>
        <w:rPr>
          <w:color w:val="383838"/>
          <w:w w:val="95"/>
          <w:sz w:val="41"/>
          <w:lang w:eastAsia="zh-CN"/>
        </w:rPr>
        <w:t>效</w:t>
      </w:r>
      <w:r>
        <w:rPr>
          <w:color w:val="383838"/>
          <w:spacing w:val="-154"/>
          <w:w w:val="95"/>
          <w:sz w:val="41"/>
          <w:lang w:eastAsia="zh-CN"/>
        </w:rPr>
        <w:t xml:space="preserve"> </w:t>
      </w:r>
      <w:r>
        <w:rPr>
          <w:color w:val="383838"/>
          <w:w w:val="95"/>
          <w:sz w:val="41"/>
          <w:lang w:eastAsia="zh-CN"/>
        </w:rPr>
        <w:t>。</w:t>
      </w:r>
    </w:p>
    <w:p w:rsidR="00313A7D">
      <w:pPr>
        <w:pStyle w:val="BodyText"/>
        <w:spacing w:before="4"/>
        <w:rPr>
          <w:sz w:val="21"/>
          <w:lang w:eastAsia="zh-CN"/>
        </w:rPr>
      </w:pPr>
    </w:p>
    <w:p w:rsidR="00313A7D">
      <w:pPr>
        <w:spacing w:line="689" w:lineRule="exact"/>
        <w:ind w:left="8383" w:right="8507"/>
        <w:jc w:val="center"/>
        <w:rPr>
          <w:sz w:val="58"/>
          <w:lang w:eastAsia="zh-CN"/>
        </w:rPr>
      </w:pPr>
      <w:r>
        <w:rPr>
          <w:color w:val="030303"/>
          <w:sz w:val="58"/>
          <w:lang w:eastAsia="zh-CN"/>
        </w:rPr>
        <w:t>选择题部分</w:t>
      </w:r>
    </w:p>
    <w:p w:rsidR="00313A7D">
      <w:pPr>
        <w:tabs>
          <w:tab w:val="left" w:pos="3100"/>
        </w:tabs>
        <w:spacing w:before="418" w:line="268" w:lineRule="auto"/>
        <w:ind w:left="1037" w:right="301" w:hanging="925"/>
        <w:rPr>
          <w:sz w:val="41"/>
          <w:lang w:eastAsia="zh-CN"/>
        </w:rPr>
      </w:pPr>
      <w:r>
        <w:rPr>
          <w:color w:val="151515"/>
          <w:spacing w:val="42"/>
          <w:sz w:val="41"/>
          <w:lang w:eastAsia="zh-CN"/>
        </w:rPr>
        <w:t>一</w:t>
      </w:r>
      <w:r>
        <w:rPr>
          <w:color w:val="151515"/>
          <w:spacing w:val="38"/>
          <w:sz w:val="41"/>
          <w:lang w:eastAsia="zh-CN"/>
        </w:rPr>
        <w:t>、</w:t>
      </w:r>
      <w:r>
        <w:rPr>
          <w:color w:val="151515"/>
          <w:spacing w:val="24"/>
          <w:sz w:val="41"/>
          <w:lang w:eastAsia="zh-CN"/>
        </w:rPr>
        <w:t>选</w:t>
      </w:r>
      <w:r>
        <w:rPr>
          <w:color w:val="151515"/>
          <w:spacing w:val="46"/>
          <w:sz w:val="41"/>
          <w:lang w:eastAsia="zh-CN"/>
        </w:rPr>
        <w:t>择</w:t>
      </w:r>
      <w:r>
        <w:rPr>
          <w:color w:val="151515"/>
          <w:sz w:val="41"/>
          <w:lang w:eastAsia="zh-CN"/>
        </w:rPr>
        <w:t>题</w:t>
      </w:r>
      <w:r>
        <w:rPr>
          <w:color w:val="151515"/>
          <w:spacing w:val="-5"/>
          <w:sz w:val="41"/>
          <w:lang w:eastAsia="zh-CN"/>
        </w:rPr>
        <w:t xml:space="preserve"> </w:t>
      </w:r>
      <w:r>
        <w:rPr>
          <w:rFonts w:ascii="Times New Roman" w:eastAsia="Times New Roman"/>
          <w:color w:val="151515"/>
          <w:sz w:val="50"/>
          <w:lang w:eastAsia="zh-CN"/>
        </w:rPr>
        <w:t>I</w:t>
      </w:r>
      <w:r>
        <w:rPr>
          <w:rFonts w:ascii="Times New Roman" w:hint="eastAsia"/>
          <w:color w:val="383838"/>
          <w:w w:val="80"/>
          <w:sz w:val="50"/>
          <w:lang w:eastAsia="zh-CN"/>
        </w:rPr>
        <w:t>（</w:t>
      </w:r>
      <w:r>
        <w:rPr>
          <w:color w:val="262626"/>
          <w:spacing w:val="87"/>
          <w:sz w:val="41"/>
          <w:lang w:eastAsia="zh-CN"/>
        </w:rPr>
        <w:t>本大题</w:t>
      </w:r>
      <w:r>
        <w:rPr>
          <w:color w:val="151515"/>
          <w:sz w:val="41"/>
          <w:lang w:eastAsia="zh-CN"/>
        </w:rPr>
        <w:t>，</w:t>
      </w:r>
      <w:r>
        <w:rPr>
          <w:color w:val="151515"/>
          <w:spacing w:val="-165"/>
          <w:sz w:val="41"/>
          <w:lang w:eastAsia="zh-CN"/>
        </w:rPr>
        <w:t xml:space="preserve"> </w:t>
      </w:r>
      <w:r>
        <w:rPr>
          <w:color w:val="383838"/>
          <w:sz w:val="41"/>
          <w:lang w:eastAsia="zh-CN"/>
        </w:rPr>
        <w:t>共</w:t>
      </w:r>
      <w:r>
        <w:rPr>
          <w:color w:val="383838"/>
          <w:spacing w:val="-117"/>
          <w:sz w:val="41"/>
          <w:lang w:eastAsia="zh-CN"/>
        </w:rPr>
        <w:t xml:space="preserve"> </w:t>
      </w:r>
      <w:r>
        <w:rPr>
          <w:rFonts w:ascii="Times New Roman" w:eastAsia="Times New Roman"/>
          <w:color w:val="383838"/>
          <w:sz w:val="44"/>
          <w:lang w:eastAsia="zh-CN"/>
        </w:rPr>
        <w:t>2</w:t>
      </w:r>
      <w:r>
        <w:rPr>
          <w:rFonts w:ascii="Times New Roman" w:eastAsia="Times New Roman"/>
          <w:color w:val="151515"/>
          <w:sz w:val="44"/>
          <w:lang w:eastAsia="zh-CN"/>
        </w:rPr>
        <w:t>0</w:t>
      </w:r>
      <w:r>
        <w:rPr>
          <w:rFonts w:ascii="Times New Roman" w:eastAsia="Times New Roman"/>
          <w:color w:val="151515"/>
          <w:spacing w:val="-70"/>
          <w:sz w:val="44"/>
          <w:lang w:eastAsia="zh-CN"/>
        </w:rPr>
        <w:t xml:space="preserve"> </w:t>
      </w:r>
      <w:r>
        <w:rPr>
          <w:color w:val="151515"/>
          <w:sz w:val="41"/>
          <w:lang w:eastAsia="zh-CN"/>
        </w:rPr>
        <w:t>小</w:t>
      </w:r>
      <w:r>
        <w:rPr>
          <w:color w:val="383838"/>
          <w:spacing w:val="27"/>
          <w:sz w:val="41"/>
          <w:lang w:eastAsia="zh-CN"/>
        </w:rPr>
        <w:t>题</w:t>
      </w:r>
      <w:r>
        <w:rPr>
          <w:color w:val="151515"/>
          <w:sz w:val="41"/>
          <w:lang w:eastAsia="zh-CN"/>
        </w:rPr>
        <w:t>，</w:t>
      </w:r>
      <w:r>
        <w:rPr>
          <w:color w:val="151515"/>
          <w:spacing w:val="-165"/>
          <w:sz w:val="41"/>
          <w:lang w:eastAsia="zh-CN"/>
        </w:rPr>
        <w:t xml:space="preserve"> </w:t>
      </w:r>
      <w:r>
        <w:rPr>
          <w:color w:val="4F4F4F"/>
          <w:spacing w:val="79"/>
          <w:sz w:val="41"/>
          <w:lang w:eastAsia="zh-CN"/>
        </w:rPr>
        <w:t>每</w:t>
      </w:r>
      <w:r>
        <w:rPr>
          <w:color w:val="262626"/>
          <w:spacing w:val="87"/>
          <w:sz w:val="41"/>
          <w:lang w:eastAsia="zh-CN"/>
        </w:rPr>
        <w:t>小</w:t>
      </w:r>
      <w:r>
        <w:rPr>
          <w:color w:val="262626"/>
          <w:sz w:val="41"/>
          <w:lang w:eastAsia="zh-CN"/>
        </w:rPr>
        <w:t>题</w:t>
      </w:r>
      <w:r>
        <w:rPr>
          <w:color w:val="262626"/>
          <w:spacing w:val="-123"/>
          <w:sz w:val="41"/>
          <w:lang w:eastAsia="zh-CN"/>
        </w:rPr>
        <w:t xml:space="preserve"> </w:t>
      </w:r>
      <w:r>
        <w:rPr>
          <w:rFonts w:ascii="Times New Roman" w:eastAsia="Times New Roman"/>
          <w:color w:val="262626"/>
          <w:sz w:val="44"/>
          <w:lang w:eastAsia="zh-CN"/>
        </w:rPr>
        <w:t>2</w:t>
      </w:r>
      <w:r>
        <w:rPr>
          <w:rFonts w:ascii="Times New Roman" w:eastAsia="Times New Roman"/>
          <w:color w:val="262626"/>
          <w:spacing w:val="-67"/>
          <w:sz w:val="44"/>
          <w:lang w:eastAsia="zh-CN"/>
        </w:rPr>
        <w:t xml:space="preserve"> </w:t>
      </w:r>
      <w:r>
        <w:rPr>
          <w:color w:val="262626"/>
          <w:spacing w:val="30"/>
          <w:sz w:val="41"/>
          <w:lang w:eastAsia="zh-CN"/>
        </w:rPr>
        <w:t>分</w:t>
      </w:r>
      <w:r>
        <w:rPr>
          <w:color w:val="262626"/>
          <w:sz w:val="41"/>
          <w:lang w:eastAsia="zh-CN"/>
        </w:rPr>
        <w:t>，</w:t>
      </w:r>
      <w:r>
        <w:rPr>
          <w:color w:val="262626"/>
          <w:spacing w:val="-165"/>
          <w:sz w:val="41"/>
          <w:lang w:eastAsia="zh-CN"/>
        </w:rPr>
        <w:t xml:space="preserve"> </w:t>
      </w:r>
      <w:r>
        <w:rPr>
          <w:color w:val="262626"/>
          <w:sz w:val="41"/>
          <w:lang w:eastAsia="zh-CN"/>
        </w:rPr>
        <w:t>共</w:t>
      </w:r>
      <w:r>
        <w:rPr>
          <w:color w:val="262626"/>
          <w:spacing w:val="-135"/>
          <w:sz w:val="41"/>
          <w:lang w:eastAsia="zh-CN"/>
        </w:rPr>
        <w:t xml:space="preserve"> </w:t>
      </w:r>
      <w:r>
        <w:rPr>
          <w:rFonts w:ascii="Times New Roman" w:eastAsia="Times New Roman"/>
          <w:color w:val="262626"/>
          <w:sz w:val="44"/>
          <w:lang w:eastAsia="zh-CN"/>
        </w:rPr>
        <w:t>40</w:t>
      </w:r>
      <w:r>
        <w:rPr>
          <w:rFonts w:ascii="Times New Roman" w:eastAsia="Times New Roman"/>
          <w:color w:val="262626"/>
          <w:spacing w:val="-68"/>
          <w:sz w:val="44"/>
          <w:lang w:eastAsia="zh-CN"/>
        </w:rPr>
        <w:t xml:space="preserve"> </w:t>
      </w:r>
      <w:r>
        <w:rPr>
          <w:color w:val="262626"/>
          <w:spacing w:val="4"/>
          <w:sz w:val="41"/>
          <w:lang w:eastAsia="zh-CN"/>
        </w:rPr>
        <w:t>分</w:t>
      </w:r>
      <w:r>
        <w:rPr>
          <w:color w:val="262626"/>
          <w:sz w:val="41"/>
          <w:lang w:eastAsia="zh-CN"/>
        </w:rPr>
        <w:t>，</w:t>
      </w:r>
      <w:r>
        <w:rPr>
          <w:color w:val="262626"/>
          <w:spacing w:val="-165"/>
          <w:sz w:val="41"/>
          <w:lang w:eastAsia="zh-CN"/>
        </w:rPr>
        <w:t xml:space="preserve"> </w:t>
      </w:r>
      <w:r>
        <w:rPr>
          <w:color w:val="4F4F4F"/>
          <w:spacing w:val="79"/>
          <w:sz w:val="41"/>
          <w:lang w:eastAsia="zh-CN"/>
        </w:rPr>
        <w:t>每</w:t>
      </w:r>
      <w:r>
        <w:rPr>
          <w:color w:val="262626"/>
          <w:sz w:val="41"/>
          <w:lang w:eastAsia="zh-CN"/>
        </w:rPr>
        <w:t>小</w:t>
      </w:r>
      <w:r>
        <w:rPr>
          <w:color w:val="262626"/>
          <w:spacing w:val="-163"/>
          <w:sz w:val="41"/>
          <w:lang w:eastAsia="zh-CN"/>
        </w:rPr>
        <w:t xml:space="preserve"> </w:t>
      </w:r>
      <w:r>
        <w:rPr>
          <w:color w:val="262626"/>
          <w:sz w:val="41"/>
          <w:lang w:eastAsia="zh-CN"/>
        </w:rPr>
        <w:t>题</w:t>
      </w:r>
      <w:r>
        <w:rPr>
          <w:color w:val="262626"/>
          <w:spacing w:val="-165"/>
          <w:sz w:val="41"/>
          <w:lang w:eastAsia="zh-CN"/>
        </w:rPr>
        <w:t xml:space="preserve"> </w:t>
      </w:r>
      <w:r>
        <w:rPr>
          <w:color w:val="262626"/>
          <w:sz w:val="41"/>
          <w:lang w:eastAsia="zh-CN"/>
        </w:rPr>
        <w:t>列</w:t>
      </w:r>
      <w:r>
        <w:rPr>
          <w:color w:val="262626"/>
          <w:spacing w:val="-167"/>
          <w:sz w:val="41"/>
          <w:lang w:eastAsia="zh-CN"/>
        </w:rPr>
        <w:t xml:space="preserve"> </w:t>
      </w:r>
      <w:r>
        <w:rPr>
          <w:color w:val="262626"/>
          <w:sz w:val="41"/>
          <w:lang w:eastAsia="zh-CN"/>
        </w:rPr>
        <w:t>出</w:t>
      </w:r>
      <w:r>
        <w:rPr>
          <w:color w:val="262626"/>
          <w:spacing w:val="-167"/>
          <w:sz w:val="41"/>
          <w:lang w:eastAsia="zh-CN"/>
        </w:rPr>
        <w:t xml:space="preserve"> </w:t>
      </w:r>
      <w:r>
        <w:rPr>
          <w:color w:val="262626"/>
          <w:spacing w:val="85"/>
          <w:sz w:val="41"/>
          <w:lang w:eastAsia="zh-CN"/>
        </w:rPr>
        <w:t>的</w:t>
      </w:r>
      <w:r>
        <w:rPr>
          <w:color w:val="262626"/>
          <w:spacing w:val="87"/>
          <w:sz w:val="41"/>
          <w:lang w:eastAsia="zh-CN"/>
        </w:rPr>
        <w:t>四</w:t>
      </w:r>
      <w:r>
        <w:rPr>
          <w:color w:val="262626"/>
          <w:sz w:val="41"/>
          <w:lang w:eastAsia="zh-CN"/>
        </w:rPr>
        <w:t>个</w:t>
      </w:r>
      <w:r>
        <w:rPr>
          <w:color w:val="262626"/>
          <w:spacing w:val="-158"/>
          <w:sz w:val="41"/>
          <w:lang w:eastAsia="zh-CN"/>
        </w:rPr>
        <w:t xml:space="preserve"> </w:t>
      </w:r>
      <w:r>
        <w:rPr>
          <w:color w:val="262626"/>
          <w:spacing w:val="83"/>
          <w:sz w:val="41"/>
          <w:lang w:eastAsia="zh-CN"/>
        </w:rPr>
        <w:t>备</w:t>
      </w:r>
      <w:r>
        <w:rPr>
          <w:color w:val="262626"/>
          <w:sz w:val="41"/>
          <w:lang w:eastAsia="zh-CN"/>
        </w:rPr>
        <w:t>选</w:t>
      </w:r>
      <w:r>
        <w:rPr>
          <w:color w:val="262626"/>
          <w:spacing w:val="-165"/>
          <w:sz w:val="41"/>
          <w:lang w:eastAsia="zh-CN"/>
        </w:rPr>
        <w:t xml:space="preserve"> </w:t>
      </w:r>
      <w:r>
        <w:rPr>
          <w:color w:val="262626"/>
          <w:sz w:val="41"/>
          <w:lang w:eastAsia="zh-CN"/>
        </w:rPr>
        <w:t>项</w:t>
      </w:r>
      <w:r>
        <w:rPr>
          <w:color w:val="262626"/>
          <w:spacing w:val="-163"/>
          <w:sz w:val="41"/>
          <w:lang w:eastAsia="zh-CN"/>
        </w:rPr>
        <w:t xml:space="preserve"> </w:t>
      </w:r>
      <w:r>
        <w:rPr>
          <w:color w:val="262626"/>
          <w:sz w:val="41"/>
          <w:lang w:eastAsia="zh-CN"/>
        </w:rPr>
        <w:t>中</w:t>
      </w:r>
      <w:r>
        <w:rPr>
          <w:color w:val="262626"/>
          <w:spacing w:val="-167"/>
          <w:sz w:val="41"/>
          <w:lang w:eastAsia="zh-CN"/>
        </w:rPr>
        <w:t xml:space="preserve"> </w:t>
      </w:r>
      <w:r>
        <w:rPr>
          <w:color w:val="262626"/>
          <w:spacing w:val="85"/>
          <w:sz w:val="41"/>
          <w:lang w:eastAsia="zh-CN"/>
        </w:rPr>
        <w:t>只</w:t>
      </w:r>
      <w:r>
        <w:rPr>
          <w:color w:val="4F4F4F"/>
          <w:sz w:val="41"/>
          <w:lang w:eastAsia="zh-CN"/>
        </w:rPr>
        <w:t>有</w:t>
      </w:r>
      <w:r>
        <w:rPr>
          <w:color w:val="4F4F4F"/>
          <w:spacing w:val="-164"/>
          <w:sz w:val="41"/>
          <w:lang w:eastAsia="zh-CN"/>
        </w:rPr>
        <w:t xml:space="preserve"> </w:t>
      </w:r>
      <w:r>
        <w:rPr>
          <w:color w:val="8A8A8A"/>
          <w:spacing w:val="83"/>
          <w:sz w:val="41"/>
          <w:lang w:eastAsia="zh-CN"/>
        </w:rPr>
        <w:t>一</w:t>
      </w:r>
      <w:r>
        <w:rPr>
          <w:color w:val="262626"/>
          <w:sz w:val="41"/>
          <w:lang w:eastAsia="zh-CN"/>
        </w:rPr>
        <w:t>个</w:t>
      </w:r>
      <w:r>
        <w:rPr>
          <w:color w:val="383838"/>
          <w:sz w:val="41"/>
          <w:lang w:eastAsia="zh-CN"/>
        </w:rPr>
        <w:t>是符合题目要求的，不选、多选、错选均不得分）</w:t>
      </w:r>
    </w:p>
    <w:p w:rsidR="00313A7D">
      <w:pPr>
        <w:tabs>
          <w:tab w:val="left" w:pos="2036"/>
        </w:tabs>
        <w:spacing w:before="172"/>
        <w:ind w:left="1065"/>
        <w:rPr>
          <w:color w:val="262626"/>
          <w:spacing w:val="2"/>
          <w:sz w:val="42"/>
          <w:lang w:eastAsia="zh-CN"/>
        </w:rPr>
      </w:pPr>
      <w:r>
        <w:rPr>
          <w:color w:val="262626"/>
          <w:spacing w:val="2"/>
          <w:sz w:val="42"/>
          <w:lang w:eastAsia="zh-CN"/>
        </w:rPr>
        <w:t>2019</w:t>
      </w:r>
      <w:r>
        <w:rPr>
          <w:color w:val="262626"/>
          <w:spacing w:val="2"/>
          <w:sz w:val="42"/>
          <w:lang w:eastAsia="zh-CN"/>
        </w:rPr>
        <w:tab/>
        <w:t>年末，杭州全市常住人口突破千万，读图完成 1、2 题。</w:t>
      </w:r>
    </w:p>
    <w:p w:rsidR="00313A7D">
      <w:pPr>
        <w:pStyle w:val="BodyText"/>
        <w:spacing w:before="1"/>
        <w:rPr>
          <w:sz w:val="13"/>
          <w:lang w:eastAsia="zh-CN"/>
        </w:rPr>
      </w:pPr>
      <w:r>
        <w:pict>
          <v:line id="_x0000_s1026" style="mso-height-relative:page;mso-position-horizontal-relative:page;mso-width-relative:page;mso-wrap-distance-bottom:0;mso-wrap-distance-top:0;position:absolute;z-index:251667456" from="120.4pt,12.95pt" to="518.05pt,12.95pt" strokecolor="#4b4b4b" strokeweight="2.1pt">
            <w10:wrap type="topAndBottom"/>
          </v:line>
        </w:pict>
      </w:r>
      <w:r>
        <w:pict>
          <v:line id="_x0000_s1027" style="mso-height-relative:page;mso-position-horizontal-relative:page;mso-width-relative:page;mso-wrap-distance-bottom:0;mso-wrap-distance-top:0;position:absolute;z-index:251668480" from="534.9pt,11.55pt" to="950.75pt,11.55pt" strokecolor="#4f4f4f" strokeweight="2.1pt">
            <w10:wrap type="topAndBottom"/>
          </v:line>
        </w:pict>
      </w:r>
    </w:p>
    <w:p w:rsidR="00313A7D">
      <w:pPr>
        <w:rPr>
          <w:sz w:val="9"/>
          <w:lang w:eastAsia="zh-CN"/>
        </w:rPr>
        <w:sectPr>
          <w:type w:val="continuous"/>
          <w:pgSz w:w="22410" w:h="31660"/>
          <w:pgMar w:top="1600" w:right="1260" w:bottom="1880" w:left="1320" w:header="720" w:footer="720" w:gutter="0"/>
          <w:cols w:space="720"/>
        </w:sectPr>
      </w:pPr>
      <w:r>
        <w:rPr>
          <w:rFonts w:hint="eastAsia"/>
          <w:lang w:eastAsia="zh-CN"/>
        </w:rPr>
        <w:t xml:space="preserve">         </w:t>
      </w:r>
      <w:r>
        <w:rPr>
          <w:noProof/>
          <w:lang w:eastAsia="zh-CN"/>
        </w:rPr>
        <w:drawing>
          <wp:anchor distT="0" distB="0" distL="114300" distR="114300" simplePos="0" relativeHeight="251662336" behindDoc="1" locked="0" layoutInCell="1" allowOverlap="1">
            <wp:simplePos x="0" y="0"/>
            <wp:positionH relativeFrom="column">
              <wp:posOffset>628650</wp:posOffset>
            </wp:positionH>
            <wp:positionV relativeFrom="paragraph">
              <wp:posOffset>95885</wp:posOffset>
            </wp:positionV>
            <wp:extent cx="5140960" cy="3977005"/>
            <wp:effectExtent l="0" t="0" r="2540" b="10795"/>
            <wp:wrapTight wrapText="bothSides">
              <wp:wrapPolygon>
                <wp:start x="0" y="0"/>
                <wp:lineTo x="0" y="21521"/>
                <wp:lineTo x="21557" y="21521"/>
                <wp:lineTo x="21557"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4752" name="图片 1"/>
                    <pic:cNvPicPr>
                      <a:picLocks noChangeAspect="1"/>
                    </pic:cNvPicPr>
                  </pic:nvPicPr>
                  <pic:blipFill>
                    <a:blip xmlns:r="http://schemas.openxmlformats.org/officeDocument/2006/relationships" r:embed="rId7"/>
                    <a:stretch>
                      <a:fillRect/>
                    </a:stretch>
                  </pic:blipFill>
                  <pic:spPr>
                    <a:xfrm>
                      <a:off x="0" y="0"/>
                      <a:ext cx="5140960" cy="3977005"/>
                    </a:xfrm>
                    <a:prstGeom prst="rect">
                      <a:avLst/>
                    </a:prstGeom>
                    <a:noFill/>
                    <a:ln>
                      <a:noFill/>
                    </a:ln>
                  </pic:spPr>
                </pic:pic>
              </a:graphicData>
            </a:graphic>
          </wp:anchor>
        </w:drawing>
      </w:r>
      <w:r>
        <w:rPr>
          <w:rFonts w:hint="eastAsia"/>
          <w:lang w:eastAsia="zh-CN"/>
        </w:rPr>
        <w:t xml:space="preserve">  </w:t>
      </w:r>
      <w:r>
        <w:rPr>
          <w:noProof/>
          <w:lang w:eastAsia="zh-CN"/>
        </w:rPr>
        <w:drawing>
          <wp:inline distT="0" distB="0" distL="114300" distR="114300">
            <wp:extent cx="5379720" cy="4007485"/>
            <wp:effectExtent l="0" t="0" r="508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14724" name="图片 2"/>
                    <pic:cNvPicPr>
                      <a:picLocks noChangeAspect="1"/>
                    </pic:cNvPicPr>
                  </pic:nvPicPr>
                  <pic:blipFill>
                    <a:blip xmlns:r="http://schemas.openxmlformats.org/officeDocument/2006/relationships" r:embed="rId8"/>
                    <a:stretch>
                      <a:fillRect/>
                    </a:stretch>
                  </pic:blipFill>
                  <pic:spPr>
                    <a:xfrm>
                      <a:off x="0" y="0"/>
                      <a:ext cx="5379720" cy="4007485"/>
                    </a:xfrm>
                    <a:prstGeom prst="rect">
                      <a:avLst/>
                    </a:prstGeom>
                    <a:noFill/>
                    <a:ln>
                      <a:noFill/>
                    </a:ln>
                  </pic:spPr>
                </pic:pic>
              </a:graphicData>
            </a:graphic>
          </wp:inline>
        </w:drawing>
      </w:r>
    </w:p>
    <w:p w:rsidR="00313A7D">
      <w:pPr>
        <w:rPr>
          <w:sz w:val="9"/>
          <w:lang w:eastAsia="zh-CN"/>
        </w:rPr>
        <w:sectPr>
          <w:type w:val="continuous"/>
          <w:pgSz w:w="22410" w:h="31660"/>
          <w:pgMar w:top="1600" w:right="1260" w:bottom="1880" w:left="1320" w:header="720" w:footer="720" w:gutter="0"/>
          <w:cols w:space="720"/>
        </w:sectPr>
      </w:pPr>
      <w:r>
        <w:rPr>
          <w:rFonts w:hint="eastAsia"/>
          <w:sz w:val="9"/>
          <w:lang w:eastAsia="zh-CN"/>
        </w:rPr>
        <w:t xml:space="preserve">  </w:t>
      </w:r>
    </w:p>
    <w:p w:rsidR="00313A7D">
      <w:pPr>
        <w:spacing w:line="536" w:lineRule="exact"/>
        <w:ind w:left="8243"/>
        <w:rPr>
          <w:sz w:val="36"/>
          <w:lang w:eastAsia="zh-CN"/>
        </w:rPr>
      </w:pPr>
      <w:r>
        <w:rPr>
          <w:spacing w:val="-55"/>
          <w:w w:val="95"/>
          <w:sz w:val="37"/>
          <w:lang w:eastAsia="zh-CN"/>
        </w:rPr>
        <w:t>第</w:t>
      </w:r>
      <w:r>
        <w:rPr>
          <w:color w:val="6D6D6D"/>
          <w:spacing w:val="-55"/>
          <w:w w:val="95"/>
          <w:sz w:val="37"/>
          <w:lang w:eastAsia="zh-CN"/>
        </w:rPr>
        <w:t xml:space="preserve"> </w:t>
      </w:r>
      <w:r>
        <w:rPr>
          <w:rFonts w:ascii="Times New Roman" w:eastAsia="Times New Roman"/>
          <w:color w:val="151515"/>
          <w:spacing w:val="24"/>
          <w:w w:val="95"/>
          <w:sz w:val="38"/>
          <w:lang w:eastAsia="zh-CN"/>
        </w:rPr>
        <w:t>1</w:t>
      </w:r>
      <w:r>
        <w:rPr>
          <w:color w:val="383838"/>
          <w:spacing w:val="54"/>
          <w:w w:val="95"/>
          <w:sz w:val="41"/>
          <w:lang w:eastAsia="zh-CN"/>
        </w:rPr>
        <w:t>、</w:t>
      </w:r>
      <w:r>
        <w:rPr>
          <w:rFonts w:ascii="Times New Roman" w:eastAsia="Times New Roman"/>
          <w:color w:val="383838"/>
          <w:w w:val="95"/>
          <w:sz w:val="38"/>
          <w:lang w:eastAsia="zh-CN"/>
        </w:rPr>
        <w:t>2</w:t>
      </w:r>
      <w:r>
        <w:rPr>
          <w:rFonts w:ascii="Times New Roman" w:eastAsia="Times New Roman"/>
          <w:color w:val="383838"/>
          <w:spacing w:val="-37"/>
          <w:w w:val="95"/>
          <w:sz w:val="38"/>
          <w:lang w:eastAsia="zh-CN"/>
        </w:rPr>
        <w:t xml:space="preserve"> </w:t>
      </w:r>
      <w:r>
        <w:rPr>
          <w:color w:val="383838"/>
          <w:w w:val="95"/>
          <w:sz w:val="36"/>
          <w:lang w:eastAsia="zh-CN"/>
        </w:rPr>
        <w:t>题图</w:t>
      </w:r>
    </w:p>
    <w:p w:rsidR="00313A7D">
      <w:pPr>
        <w:pStyle w:val="BodyText"/>
        <w:spacing w:before="155"/>
        <w:ind w:left="126"/>
        <w:rPr>
          <w:color w:val="262626"/>
          <w:spacing w:val="2"/>
          <w:szCs w:val="22"/>
          <w:lang w:eastAsia="zh-CN"/>
        </w:rPr>
      </w:pPr>
      <w:r>
        <w:rPr>
          <w:rFonts w:ascii="Times New Roman" w:eastAsia="Times New Roman"/>
          <w:color w:val="383838"/>
          <w:w w:val="95"/>
          <w:sz w:val="44"/>
          <w:lang w:eastAsia="zh-CN"/>
        </w:rPr>
        <w:t>1</w:t>
      </w:r>
      <w:r>
        <w:rPr>
          <w:rFonts w:ascii="Times New Roman" w:eastAsia="Times New Roman"/>
          <w:color w:val="383838"/>
          <w:spacing w:val="-66"/>
          <w:w w:val="95"/>
          <w:sz w:val="44"/>
          <w:lang w:eastAsia="zh-CN"/>
        </w:rPr>
        <w:t xml:space="preserve"> </w:t>
      </w:r>
      <w:r>
        <w:rPr>
          <w:color w:val="262626"/>
          <w:spacing w:val="-56"/>
          <w:w w:val="95"/>
          <w:lang w:eastAsia="zh-CN"/>
        </w:rPr>
        <w:t xml:space="preserve">. </w:t>
      </w:r>
      <w:r>
        <w:rPr>
          <w:color w:val="262626"/>
          <w:spacing w:val="2"/>
          <w:szCs w:val="22"/>
          <w:lang w:eastAsia="zh-CN"/>
        </w:rPr>
        <w:t>据图可知</w:t>
      </w:r>
      <w:r>
        <w:rPr>
          <w:rFonts w:hint="eastAsia"/>
          <w:color w:val="262626"/>
          <w:spacing w:val="2"/>
          <w:szCs w:val="22"/>
          <w:lang w:eastAsia="zh-CN"/>
        </w:rPr>
        <w:t>，</w:t>
      </w:r>
      <w:r>
        <w:rPr>
          <w:color w:val="262626"/>
          <w:spacing w:val="2"/>
          <w:szCs w:val="22"/>
          <w:lang w:eastAsia="zh-CN"/>
        </w:rPr>
        <w:t>杭州市常住人口的变动态势是</w:t>
      </w:r>
    </w:p>
    <w:p w:rsidR="00313A7D">
      <w:pPr>
        <w:pStyle w:val="1"/>
        <w:numPr>
          <w:ilvl w:val="0"/>
          <w:numId w:val="1"/>
        </w:numPr>
        <w:tabs>
          <w:tab w:val="left" w:pos="1499"/>
          <w:tab w:val="left" w:pos="1500"/>
        </w:tabs>
        <w:spacing w:before="56"/>
        <w:jc w:val="left"/>
        <w:rPr>
          <w:sz w:val="42"/>
        </w:rPr>
      </w:pPr>
      <w:r>
        <w:rPr>
          <w:rFonts w:ascii="Times New Roman" w:eastAsia="Times New Roman"/>
          <w:color w:val="383838"/>
          <w:spacing w:val="-15"/>
          <w:w w:val="105"/>
          <w:sz w:val="44"/>
        </w:rPr>
        <w:t>2</w:t>
      </w:r>
      <w:r>
        <w:rPr>
          <w:rFonts w:ascii="Times New Roman" w:eastAsia="Times New Roman"/>
          <w:color w:val="151515"/>
          <w:spacing w:val="-15"/>
          <w:w w:val="105"/>
          <w:sz w:val="44"/>
        </w:rPr>
        <w:t>010</w:t>
      </w:r>
      <w:r>
        <w:rPr>
          <w:rFonts w:ascii="Times New Roman" w:eastAsia="Times New Roman"/>
          <w:color w:val="383838"/>
          <w:spacing w:val="10"/>
          <w:w w:val="105"/>
          <w:sz w:val="44"/>
        </w:rPr>
        <w:t xml:space="preserve">- </w:t>
      </w:r>
      <w:r>
        <w:rPr>
          <w:rFonts w:ascii="Times New Roman" w:eastAsia="Times New Roman"/>
          <w:color w:val="383838"/>
          <w:spacing w:val="-8"/>
          <w:w w:val="105"/>
          <w:sz w:val="44"/>
        </w:rPr>
        <w:t>2</w:t>
      </w:r>
      <w:r>
        <w:rPr>
          <w:rFonts w:ascii="Times New Roman" w:eastAsia="Times New Roman"/>
          <w:color w:val="151515"/>
          <w:spacing w:val="-8"/>
          <w:w w:val="105"/>
          <w:sz w:val="44"/>
        </w:rPr>
        <w:t>0</w:t>
      </w:r>
      <w:r>
        <w:rPr>
          <w:rFonts w:ascii="Times New Roman" w:eastAsia="Times New Roman"/>
          <w:color w:val="383838"/>
          <w:spacing w:val="-8"/>
          <w:w w:val="105"/>
          <w:sz w:val="44"/>
        </w:rPr>
        <w:t>19</w:t>
      </w:r>
      <w:r>
        <w:rPr>
          <w:rFonts w:ascii="Times New Roman" w:eastAsia="Times New Roman"/>
          <w:color w:val="383838"/>
          <w:spacing w:val="10"/>
          <w:w w:val="105"/>
          <w:sz w:val="44"/>
        </w:rPr>
        <w:t xml:space="preserve"> </w:t>
      </w:r>
      <w:r>
        <w:rPr>
          <w:color w:val="383838"/>
          <w:spacing w:val="-4"/>
          <w:w w:val="105"/>
          <w:sz w:val="42"/>
        </w:rPr>
        <w:t>年增速逐年加快</w:t>
      </w:r>
    </w:p>
    <w:p w:rsidR="00313A7D">
      <w:pPr>
        <w:tabs>
          <w:tab w:val="left" w:pos="1499"/>
        </w:tabs>
        <w:spacing w:before="56"/>
        <w:ind w:left="791"/>
        <w:rPr>
          <w:sz w:val="42"/>
        </w:rPr>
      </w:pPr>
      <w:r>
        <w:rPr>
          <w:rFonts w:ascii="Times New Roman" w:eastAsia="Times New Roman"/>
          <w:color w:val="383838"/>
          <w:w w:val="105"/>
          <w:sz w:val="44"/>
        </w:rPr>
        <w:t>C.</w:t>
      </w:r>
      <w:r>
        <w:rPr>
          <w:rFonts w:ascii="Times New Roman" w:eastAsia="Times New Roman"/>
          <w:color w:val="383838"/>
          <w:w w:val="105"/>
          <w:sz w:val="44"/>
        </w:rPr>
        <w:tab/>
      </w:r>
      <w:r>
        <w:rPr>
          <w:rFonts w:ascii="Times New Roman" w:eastAsia="Times New Roman"/>
          <w:color w:val="383838"/>
          <w:spacing w:val="-15"/>
          <w:w w:val="105"/>
          <w:sz w:val="44"/>
        </w:rPr>
        <w:t>2</w:t>
      </w:r>
      <w:r>
        <w:rPr>
          <w:rFonts w:ascii="Times New Roman" w:eastAsia="Times New Roman"/>
          <w:color w:val="151515"/>
          <w:spacing w:val="-15"/>
          <w:w w:val="105"/>
          <w:sz w:val="44"/>
        </w:rPr>
        <w:t>016</w:t>
      </w:r>
      <w:r>
        <w:rPr>
          <w:rFonts w:ascii="Times New Roman" w:eastAsia="Times New Roman"/>
          <w:color w:val="383838"/>
          <w:spacing w:val="-20"/>
          <w:w w:val="105"/>
          <w:sz w:val="44"/>
        </w:rPr>
        <w:t xml:space="preserve">- </w:t>
      </w:r>
      <w:r>
        <w:rPr>
          <w:rFonts w:ascii="Times New Roman" w:eastAsia="Times New Roman"/>
          <w:color w:val="383838"/>
          <w:w w:val="105"/>
          <w:sz w:val="44"/>
        </w:rPr>
        <w:t>2</w:t>
      </w:r>
      <w:r>
        <w:rPr>
          <w:rFonts w:ascii="Times New Roman" w:eastAsia="Times New Roman"/>
          <w:color w:val="151515"/>
          <w:w w:val="105"/>
          <w:sz w:val="44"/>
        </w:rPr>
        <w:t>019</w:t>
      </w:r>
      <w:r>
        <w:rPr>
          <w:rFonts w:ascii="Times New Roman" w:eastAsia="Times New Roman"/>
          <w:color w:val="151515"/>
          <w:spacing w:val="-63"/>
          <w:w w:val="105"/>
          <w:sz w:val="44"/>
        </w:rPr>
        <w:t xml:space="preserve"> </w:t>
      </w:r>
      <w:r>
        <w:rPr>
          <w:color w:val="4F4F4F"/>
          <w:spacing w:val="14"/>
          <w:w w:val="105"/>
          <w:sz w:val="42"/>
        </w:rPr>
        <w:t>年增长加速</w:t>
      </w:r>
    </w:p>
    <w:p w:rsidR="00313A7D">
      <w:pPr>
        <w:pStyle w:val="1"/>
        <w:numPr>
          <w:ilvl w:val="0"/>
          <w:numId w:val="2"/>
        </w:numPr>
        <w:tabs>
          <w:tab w:val="left" w:pos="807"/>
          <w:tab w:val="left" w:pos="808"/>
        </w:tabs>
        <w:spacing w:before="70"/>
        <w:ind w:hanging="666"/>
        <w:rPr>
          <w:rFonts w:ascii="Times New Roman" w:eastAsia="Times New Roman"/>
          <w:color w:val="383838"/>
          <w:sz w:val="42"/>
          <w:lang w:eastAsia="zh-CN"/>
        </w:rPr>
      </w:pPr>
      <w:r>
        <w:rPr>
          <w:color w:val="383838"/>
          <w:spacing w:val="6"/>
          <w:w w:val="105"/>
          <w:sz w:val="42"/>
          <w:lang w:eastAsia="zh-CN"/>
        </w:rPr>
        <w:t>杭州市常住人口增长状况可能使</w:t>
      </w:r>
    </w:p>
    <w:p w:rsidR="00313A7D">
      <w:pPr>
        <w:pStyle w:val="BodyText"/>
        <w:rPr>
          <w:sz w:val="50"/>
          <w:lang w:eastAsia="zh-CN"/>
        </w:rPr>
      </w:pPr>
      <w:r>
        <w:rPr>
          <w:lang w:eastAsia="zh-CN"/>
        </w:rPr>
        <w:br w:type="column"/>
      </w:r>
    </w:p>
    <w:p w:rsidR="00313A7D">
      <w:pPr>
        <w:pStyle w:val="BodyText"/>
        <w:rPr>
          <w:sz w:val="52"/>
          <w:lang w:eastAsia="zh-CN"/>
        </w:rPr>
      </w:pPr>
    </w:p>
    <w:p w:rsidR="00313A7D">
      <w:pPr>
        <w:pStyle w:val="1"/>
        <w:numPr>
          <w:ilvl w:val="0"/>
          <w:numId w:val="1"/>
        </w:numPr>
        <w:tabs>
          <w:tab w:val="left" w:pos="824"/>
          <w:tab w:val="left" w:pos="825"/>
        </w:tabs>
        <w:ind w:left="824" w:hanging="698"/>
        <w:jc w:val="left"/>
        <w:rPr>
          <w:sz w:val="42"/>
        </w:rPr>
      </w:pPr>
      <w:r>
        <w:rPr>
          <w:rFonts w:ascii="Times New Roman" w:eastAsia="Times New Roman"/>
          <w:color w:val="383838"/>
          <w:spacing w:val="-15"/>
          <w:w w:val="105"/>
          <w:sz w:val="44"/>
        </w:rPr>
        <w:t>2</w:t>
      </w:r>
      <w:r>
        <w:rPr>
          <w:rFonts w:ascii="Times New Roman" w:eastAsia="Times New Roman"/>
          <w:color w:val="151515"/>
          <w:spacing w:val="-15"/>
          <w:w w:val="105"/>
          <w:sz w:val="44"/>
        </w:rPr>
        <w:t>010</w:t>
      </w:r>
      <w:r>
        <w:rPr>
          <w:rFonts w:ascii="Times New Roman" w:eastAsia="Times New Roman"/>
          <w:color w:val="383838"/>
          <w:spacing w:val="7"/>
          <w:w w:val="105"/>
          <w:sz w:val="44"/>
        </w:rPr>
        <w:t xml:space="preserve">- </w:t>
      </w:r>
      <w:r>
        <w:rPr>
          <w:rFonts w:ascii="Times New Roman" w:eastAsia="Times New Roman"/>
          <w:color w:val="383838"/>
          <w:w w:val="105"/>
          <w:sz w:val="44"/>
        </w:rPr>
        <w:t>2</w:t>
      </w:r>
      <w:r>
        <w:rPr>
          <w:rFonts w:ascii="Times New Roman" w:eastAsia="Times New Roman"/>
          <w:color w:val="151515"/>
          <w:w w:val="105"/>
          <w:sz w:val="44"/>
        </w:rPr>
        <w:t>019</w:t>
      </w:r>
      <w:r>
        <w:rPr>
          <w:rFonts w:ascii="Times New Roman" w:eastAsia="Times New Roman"/>
          <w:color w:val="151515"/>
          <w:spacing w:val="-33"/>
          <w:w w:val="105"/>
          <w:sz w:val="44"/>
        </w:rPr>
        <w:t xml:space="preserve"> </w:t>
      </w:r>
      <w:r>
        <w:rPr>
          <w:color w:val="383838"/>
          <w:spacing w:val="1"/>
          <w:w w:val="105"/>
          <w:sz w:val="42"/>
        </w:rPr>
        <w:t>年新增数量逐年增加</w:t>
      </w:r>
    </w:p>
    <w:p w:rsidR="00313A7D">
      <w:pPr>
        <w:pStyle w:val="1"/>
        <w:numPr>
          <w:ilvl w:val="0"/>
          <w:numId w:val="3"/>
        </w:numPr>
        <w:tabs>
          <w:tab w:val="left" w:pos="824"/>
          <w:tab w:val="left" w:pos="825"/>
        </w:tabs>
        <w:spacing w:before="56"/>
        <w:ind w:hanging="698"/>
        <w:rPr>
          <w:sz w:val="42"/>
          <w:lang w:eastAsia="zh-CN"/>
        </w:rPr>
      </w:pPr>
      <w:r>
        <w:rPr>
          <w:rFonts w:ascii="Times New Roman" w:eastAsia="Times New Roman"/>
          <w:color w:val="383838"/>
          <w:spacing w:val="-6"/>
          <w:w w:val="105"/>
          <w:sz w:val="44"/>
          <w:lang w:eastAsia="zh-CN"/>
        </w:rPr>
        <w:t>2</w:t>
      </w:r>
      <w:r>
        <w:rPr>
          <w:rFonts w:ascii="Times New Roman" w:eastAsia="Times New Roman"/>
          <w:color w:val="151515"/>
          <w:spacing w:val="-6"/>
          <w:w w:val="105"/>
          <w:sz w:val="44"/>
          <w:lang w:eastAsia="zh-CN"/>
        </w:rPr>
        <w:t>0</w:t>
      </w:r>
      <w:r>
        <w:rPr>
          <w:rFonts w:ascii="Times New Roman" w:eastAsia="Times New Roman"/>
          <w:color w:val="383838"/>
          <w:spacing w:val="-6"/>
          <w:w w:val="105"/>
          <w:sz w:val="44"/>
          <w:lang w:eastAsia="zh-CN"/>
        </w:rPr>
        <w:t>16-</w:t>
      </w:r>
      <w:r>
        <w:rPr>
          <w:rFonts w:ascii="Times New Roman" w:eastAsia="Times New Roman"/>
          <w:color w:val="383838"/>
          <w:spacing w:val="42"/>
          <w:w w:val="105"/>
          <w:sz w:val="44"/>
          <w:lang w:eastAsia="zh-CN"/>
        </w:rPr>
        <w:t xml:space="preserve"> </w:t>
      </w:r>
      <w:r>
        <w:rPr>
          <w:rFonts w:ascii="Times New Roman" w:eastAsia="Times New Roman"/>
          <w:color w:val="383838"/>
          <w:w w:val="105"/>
          <w:sz w:val="44"/>
          <w:lang w:eastAsia="zh-CN"/>
        </w:rPr>
        <w:t>2</w:t>
      </w:r>
      <w:r>
        <w:rPr>
          <w:rFonts w:ascii="Times New Roman" w:eastAsia="Times New Roman"/>
          <w:color w:val="151515"/>
          <w:w w:val="105"/>
          <w:sz w:val="44"/>
          <w:lang w:eastAsia="zh-CN"/>
        </w:rPr>
        <w:t>019</w:t>
      </w:r>
      <w:r>
        <w:rPr>
          <w:rFonts w:ascii="Times New Roman" w:eastAsia="Times New Roman"/>
          <w:color w:val="151515"/>
          <w:spacing w:val="45"/>
          <w:w w:val="105"/>
          <w:sz w:val="44"/>
          <w:lang w:eastAsia="zh-CN"/>
        </w:rPr>
        <w:t xml:space="preserve"> </w:t>
      </w:r>
      <w:r>
        <w:rPr>
          <w:color w:val="4F4F4F"/>
          <w:spacing w:val="-5"/>
          <w:w w:val="105"/>
          <w:sz w:val="42"/>
          <w:lang w:eastAsia="zh-CN"/>
        </w:rPr>
        <w:t>年上城区与下城区减</w:t>
      </w:r>
      <w:r>
        <w:rPr>
          <w:color w:val="262626"/>
          <w:spacing w:val="-8"/>
          <w:w w:val="105"/>
          <w:sz w:val="42"/>
          <w:lang w:eastAsia="zh-CN"/>
        </w:rPr>
        <w:t>少数量相等</w:t>
      </w:r>
    </w:p>
    <w:p w:rsidR="00313A7D">
      <w:pPr>
        <w:rPr>
          <w:sz w:val="42"/>
          <w:lang w:eastAsia="zh-CN"/>
        </w:rPr>
        <w:sectPr>
          <w:type w:val="continuous"/>
          <w:pgSz w:w="22410" w:h="31660"/>
          <w:pgMar w:top="1600" w:right="1260" w:bottom="1880" w:left="1320" w:header="720" w:footer="720" w:gutter="0"/>
          <w:cols w:num="2" w:space="720" w:equalWidth="0">
            <w:col w:w="10229" w:space="122"/>
            <w:col w:w="9479"/>
          </w:cols>
        </w:sectPr>
      </w:pPr>
    </w:p>
    <w:p w:rsidR="00313A7D">
      <w:pPr>
        <w:pStyle w:val="1"/>
        <w:numPr>
          <w:ilvl w:val="1"/>
          <w:numId w:val="3"/>
        </w:numPr>
        <w:tabs>
          <w:tab w:val="left" w:pos="1487"/>
          <w:tab w:val="left" w:pos="1488"/>
          <w:tab w:val="left" w:pos="10476"/>
          <w:tab w:val="left" w:pos="11168"/>
        </w:tabs>
        <w:spacing w:before="77"/>
        <w:rPr>
          <w:color w:val="4F4F4F"/>
          <w:spacing w:val="-5"/>
          <w:w w:val="105"/>
          <w:sz w:val="42"/>
          <w:lang w:eastAsia="zh-CN"/>
        </w:rPr>
      </w:pPr>
      <w:r>
        <w:rPr>
          <w:color w:val="4F4F4F"/>
          <w:spacing w:val="-5"/>
          <w:w w:val="105"/>
          <w:sz w:val="42"/>
          <w:lang w:eastAsia="zh-CN"/>
        </w:rPr>
        <w:t>拱墅区人口老龄化加速</w:t>
      </w:r>
      <w:r>
        <w:rPr>
          <w:color w:val="383838"/>
          <w:sz w:val="42"/>
          <w:lang w:eastAsia="zh-CN"/>
        </w:rPr>
        <w:tab/>
      </w:r>
      <w:r>
        <w:rPr>
          <w:rFonts w:ascii="Times New Roman" w:eastAsia="Times New Roman"/>
          <w:color w:val="383838"/>
          <w:sz w:val="45"/>
          <w:lang w:eastAsia="zh-CN"/>
        </w:rPr>
        <w:t>B.</w:t>
      </w:r>
      <w:r>
        <w:rPr>
          <w:rFonts w:ascii="Times New Roman" w:eastAsia="Times New Roman"/>
          <w:color w:val="383838"/>
          <w:sz w:val="45"/>
          <w:lang w:eastAsia="zh-CN"/>
        </w:rPr>
        <w:tab/>
      </w:r>
      <w:r>
        <w:rPr>
          <w:color w:val="4F4F4F"/>
          <w:spacing w:val="-5"/>
          <w:w w:val="105"/>
          <w:sz w:val="42"/>
          <w:lang w:eastAsia="zh-CN"/>
        </w:rPr>
        <w:t>下城区人口自然率增长上升</w:t>
      </w:r>
    </w:p>
    <w:p w:rsidR="00313A7D">
      <w:pPr>
        <w:pStyle w:val="BodyText"/>
        <w:tabs>
          <w:tab w:val="left" w:pos="1479"/>
          <w:tab w:val="left" w:pos="10476"/>
          <w:tab w:val="left" w:pos="11164"/>
        </w:tabs>
        <w:spacing w:before="70"/>
        <w:ind w:left="791"/>
        <w:rPr>
          <w:lang w:eastAsia="zh-CN"/>
        </w:rPr>
      </w:pPr>
      <w:r>
        <w:rPr>
          <w:rFonts w:ascii="Times New Roman" w:eastAsia="Times New Roman"/>
          <w:color w:val="383838"/>
          <w:w w:val="85"/>
          <w:sz w:val="45"/>
          <w:lang w:eastAsia="zh-CN"/>
        </w:rPr>
        <w:t>C.</w:t>
      </w:r>
      <w:r>
        <w:rPr>
          <w:rFonts w:ascii="Times New Roman" w:eastAsia="Times New Roman"/>
          <w:color w:val="383838"/>
          <w:w w:val="85"/>
          <w:sz w:val="45"/>
          <w:lang w:eastAsia="zh-CN"/>
        </w:rPr>
        <w:tab/>
      </w:r>
      <w:r>
        <w:rPr>
          <w:color w:val="4F4F4F"/>
          <w:spacing w:val="-5"/>
          <w:w w:val="105"/>
          <w:szCs w:val="22"/>
          <w:lang w:eastAsia="zh-CN"/>
        </w:rPr>
        <w:t>滨江区人口素质提升</w:t>
      </w:r>
      <w:r>
        <w:rPr>
          <w:color w:val="383838"/>
          <w:w w:val="85"/>
          <w:lang w:eastAsia="zh-CN"/>
        </w:rPr>
        <w:tab/>
      </w:r>
      <w:r>
        <w:rPr>
          <w:rFonts w:ascii="Times New Roman" w:eastAsia="Times New Roman"/>
          <w:color w:val="262626"/>
          <w:w w:val="85"/>
          <w:sz w:val="45"/>
          <w:lang w:eastAsia="zh-CN"/>
        </w:rPr>
        <w:t>D.</w:t>
      </w:r>
      <w:r>
        <w:rPr>
          <w:rFonts w:ascii="Times New Roman" w:eastAsia="Times New Roman"/>
          <w:color w:val="262626"/>
          <w:w w:val="85"/>
          <w:sz w:val="45"/>
          <w:lang w:eastAsia="zh-CN"/>
        </w:rPr>
        <w:tab/>
      </w:r>
      <w:r>
        <w:rPr>
          <w:color w:val="4F4F4F"/>
          <w:spacing w:val="-5"/>
          <w:w w:val="105"/>
          <w:szCs w:val="22"/>
          <w:lang w:eastAsia="zh-CN"/>
        </w:rPr>
        <w:t>萧山区人口性别比例失衡</w:t>
      </w:r>
    </w:p>
    <w:p w:rsidR="00313A7D">
      <w:pPr>
        <w:spacing w:before="74" w:line="276" w:lineRule="auto"/>
        <w:ind w:left="113" w:right="103" w:firstLine="951"/>
        <w:jc w:val="both"/>
        <w:rPr>
          <w:sz w:val="42"/>
        </w:rPr>
      </w:pPr>
      <w:r>
        <w:rPr>
          <w:rFonts w:ascii="Times New Roman" w:eastAsia="Times New Roman"/>
          <w:color w:val="262626"/>
          <w:sz w:val="44"/>
          <w:lang w:eastAsia="zh-CN"/>
        </w:rPr>
        <w:t>2020</w:t>
      </w:r>
      <w:r>
        <w:rPr>
          <w:color w:val="262626"/>
          <w:spacing w:val="-41"/>
          <w:sz w:val="44"/>
          <w:lang w:eastAsia="zh-CN"/>
        </w:rPr>
        <w:t>年</w:t>
      </w:r>
      <w:r>
        <w:rPr>
          <w:rFonts w:ascii="Times New Roman" w:eastAsia="Times New Roman"/>
          <w:color w:val="262626"/>
          <w:sz w:val="44"/>
          <w:lang w:eastAsia="zh-CN"/>
        </w:rPr>
        <w:t>7</w:t>
      </w:r>
      <w:r>
        <w:rPr>
          <w:color w:val="262626"/>
          <w:spacing w:val="2"/>
          <w:sz w:val="42"/>
          <w:lang w:eastAsia="zh-CN"/>
        </w:rPr>
        <w:t xml:space="preserve">月日本公布了第一批 </w:t>
      </w:r>
      <w:r>
        <w:rPr>
          <w:rFonts w:ascii="Times New Roman" w:eastAsia="Times New Roman"/>
          <w:color w:val="262626"/>
          <w:sz w:val="44"/>
          <w:lang w:eastAsia="zh-CN"/>
        </w:rPr>
        <w:t>87</w:t>
      </w:r>
      <w:r>
        <w:rPr>
          <w:rFonts w:ascii="Times New Roman" w:eastAsia="Times New Roman"/>
          <w:color w:val="262626"/>
          <w:spacing w:val="46"/>
          <w:sz w:val="44"/>
          <w:lang w:eastAsia="zh-CN"/>
        </w:rPr>
        <w:t xml:space="preserve"> </w:t>
      </w:r>
      <w:r>
        <w:rPr>
          <w:color w:val="262626"/>
          <w:spacing w:val="21"/>
          <w:sz w:val="42"/>
          <w:lang w:eastAsia="zh-CN"/>
        </w:rPr>
        <w:t>家因为从我国迁往东南亚或者日本而有资格获得政府补贴的</w:t>
      </w:r>
      <w:r>
        <w:rPr>
          <w:color w:val="262626"/>
          <w:spacing w:val="21"/>
          <w:sz w:val="41"/>
          <w:lang w:eastAsia="zh-CN"/>
        </w:rPr>
        <w:t xml:space="preserve">企业名单。该份名单上的日资企业，其产品主要用于出口国际市场，特别是供应日本的需求。如生        </w:t>
      </w:r>
      <w:r>
        <w:rPr>
          <w:color w:val="383838"/>
          <w:spacing w:val="11"/>
          <w:sz w:val="42"/>
          <w:lang w:eastAsia="zh-CN"/>
        </w:rPr>
        <w:t>产硬盘部件的</w:t>
      </w:r>
      <w:r>
        <w:rPr>
          <w:rFonts w:ascii="Arial" w:eastAsia="Arial"/>
          <w:color w:val="383838"/>
          <w:spacing w:val="19"/>
          <w:sz w:val="41"/>
          <w:lang w:eastAsia="zh-CN"/>
        </w:rPr>
        <w:t>Hoya</w:t>
      </w:r>
      <w:r>
        <w:rPr>
          <w:color w:val="383838"/>
          <w:spacing w:val="20"/>
          <w:sz w:val="42"/>
          <w:lang w:eastAsia="zh-CN"/>
        </w:rPr>
        <w:t>公司将生产线迁往越南和老挝。</w:t>
      </w:r>
      <w:r>
        <w:rPr>
          <w:color w:val="383838"/>
          <w:spacing w:val="20"/>
          <w:sz w:val="42"/>
        </w:rPr>
        <w:t xml:space="preserve">完成 </w:t>
      </w:r>
      <w:r>
        <w:rPr>
          <w:rFonts w:ascii="Arial" w:eastAsia="Arial"/>
          <w:color w:val="383838"/>
          <w:spacing w:val="-21"/>
          <w:sz w:val="41"/>
        </w:rPr>
        <w:t>3</w:t>
      </w:r>
      <w:r>
        <w:rPr>
          <w:color w:val="383838"/>
          <w:spacing w:val="-35"/>
          <w:sz w:val="41"/>
        </w:rPr>
        <w:t xml:space="preserve">、 </w:t>
      </w:r>
      <w:r>
        <w:rPr>
          <w:rFonts w:ascii="Arial" w:eastAsia="Arial"/>
          <w:color w:val="383838"/>
          <w:sz w:val="41"/>
        </w:rPr>
        <w:t>4</w:t>
      </w:r>
      <w:r>
        <w:rPr>
          <w:rFonts w:ascii="Arial" w:eastAsia="Arial"/>
          <w:color w:val="383838"/>
          <w:spacing w:val="36"/>
          <w:sz w:val="41"/>
        </w:rPr>
        <w:t xml:space="preserve"> </w:t>
      </w:r>
      <w:r>
        <w:rPr>
          <w:color w:val="383838"/>
          <w:spacing w:val="34"/>
          <w:sz w:val="42"/>
        </w:rPr>
        <w:t>题。</w:t>
      </w:r>
    </w:p>
    <w:p w:rsidR="00313A7D">
      <w:pPr>
        <w:pStyle w:val="1"/>
        <w:numPr>
          <w:ilvl w:val="0"/>
          <w:numId w:val="2"/>
        </w:numPr>
        <w:tabs>
          <w:tab w:val="left" w:pos="790"/>
          <w:tab w:val="left" w:pos="791"/>
        </w:tabs>
        <w:spacing w:before="25"/>
        <w:ind w:left="790" w:hanging="657"/>
        <w:rPr>
          <w:rFonts w:ascii="Arial" w:eastAsia="Arial"/>
          <w:color w:val="383838"/>
          <w:sz w:val="39"/>
        </w:rPr>
      </w:pPr>
      <w:r>
        <w:rPr>
          <w:rFonts w:ascii="Arial" w:eastAsia="Arial"/>
          <w:color w:val="383838"/>
          <w:w w:val="105"/>
          <w:sz w:val="39"/>
          <w:lang w:eastAsia="zh-CN"/>
        </w:rPr>
        <w:t>Hoya</w:t>
      </w:r>
      <w:r>
        <w:rPr>
          <w:rFonts w:ascii="Arial" w:eastAsia="Arial"/>
          <w:color w:val="383838"/>
          <w:spacing w:val="10"/>
          <w:w w:val="105"/>
          <w:sz w:val="39"/>
          <w:lang w:eastAsia="zh-CN"/>
        </w:rPr>
        <w:t xml:space="preserve">   </w:t>
      </w:r>
      <w:r>
        <w:rPr>
          <w:color w:val="383838"/>
          <w:spacing w:val="-8"/>
          <w:w w:val="105"/>
          <w:sz w:val="42"/>
          <w:lang w:eastAsia="zh-CN"/>
        </w:rPr>
        <w:t>公司将硬盘部件生产线迁往越南和老挝。</w:t>
      </w:r>
      <w:r>
        <w:rPr>
          <w:color w:val="383838"/>
          <w:spacing w:val="-8"/>
          <w:w w:val="105"/>
          <w:sz w:val="42"/>
        </w:rPr>
        <w:t>主要是这两国</w:t>
      </w:r>
    </w:p>
    <w:p w:rsidR="00313A7D">
      <w:pPr>
        <w:pStyle w:val="1"/>
        <w:numPr>
          <w:ilvl w:val="1"/>
          <w:numId w:val="2"/>
        </w:numPr>
        <w:tabs>
          <w:tab w:val="left" w:pos="1487"/>
          <w:tab w:val="left" w:pos="1488"/>
          <w:tab w:val="left" w:pos="5911"/>
          <w:tab w:val="left" w:pos="6589"/>
          <w:tab w:val="left" w:pos="10467"/>
          <w:tab w:val="left" w:pos="11155"/>
          <w:tab w:val="left" w:pos="15029"/>
          <w:tab w:val="left" w:pos="15722"/>
        </w:tabs>
        <w:spacing w:before="56"/>
        <w:ind w:left="1487" w:hanging="683"/>
        <w:rPr>
          <w:rFonts w:ascii="Times New Roman" w:eastAsia="Times New Roman"/>
          <w:color w:val="383838"/>
          <w:sz w:val="45"/>
          <w:lang w:eastAsia="zh-CN"/>
        </w:rPr>
      </w:pPr>
      <w:r>
        <w:rPr>
          <w:color w:val="383838"/>
          <w:w w:val="95"/>
          <w:sz w:val="42"/>
          <w:lang w:eastAsia="zh-CN"/>
        </w:rPr>
        <w:t>软件产</w:t>
      </w:r>
      <w:r>
        <w:rPr>
          <w:color w:val="383838"/>
          <w:spacing w:val="-4"/>
          <w:sz w:val="42"/>
          <w:lang w:eastAsia="zh-CN"/>
        </w:rPr>
        <w:t>业</w:t>
      </w:r>
      <w:r>
        <w:rPr>
          <w:color w:val="383838"/>
          <w:sz w:val="42"/>
          <w:lang w:eastAsia="zh-CN"/>
        </w:rPr>
        <w:t>发达</w:t>
      </w:r>
      <w:r>
        <w:rPr>
          <w:color w:val="383838"/>
          <w:sz w:val="42"/>
          <w:lang w:eastAsia="zh-CN"/>
        </w:rPr>
        <w:tab/>
      </w:r>
      <w:r>
        <w:rPr>
          <w:rFonts w:ascii="Times New Roman" w:eastAsia="Times New Roman"/>
          <w:color w:val="383838"/>
          <w:w w:val="95"/>
          <w:sz w:val="45"/>
          <w:lang w:eastAsia="zh-CN"/>
        </w:rPr>
        <w:t>B.</w:t>
      </w:r>
      <w:r>
        <w:rPr>
          <w:rFonts w:ascii="Times New Roman" w:eastAsia="Times New Roman"/>
          <w:color w:val="383838"/>
          <w:w w:val="95"/>
          <w:sz w:val="45"/>
          <w:lang w:eastAsia="zh-CN"/>
        </w:rPr>
        <w:tab/>
      </w:r>
      <w:r>
        <w:rPr>
          <w:color w:val="383838"/>
          <w:w w:val="95"/>
          <w:sz w:val="42"/>
          <w:lang w:eastAsia="zh-CN"/>
        </w:rPr>
        <w:t>国内市场广阔</w:t>
      </w:r>
      <w:r>
        <w:rPr>
          <w:color w:val="383838"/>
          <w:w w:val="95"/>
          <w:sz w:val="42"/>
          <w:lang w:eastAsia="zh-CN"/>
        </w:rPr>
        <w:tab/>
      </w:r>
      <w:r>
        <w:rPr>
          <w:rFonts w:ascii="Times New Roman" w:eastAsia="Times New Roman"/>
          <w:color w:val="383838"/>
          <w:w w:val="95"/>
          <w:sz w:val="45"/>
          <w:lang w:eastAsia="zh-CN"/>
        </w:rPr>
        <w:t>C.</w:t>
      </w:r>
      <w:r>
        <w:rPr>
          <w:rFonts w:ascii="Times New Roman" w:eastAsia="Times New Roman"/>
          <w:color w:val="383838"/>
          <w:w w:val="95"/>
          <w:sz w:val="45"/>
          <w:lang w:eastAsia="zh-CN"/>
        </w:rPr>
        <w:tab/>
      </w:r>
      <w:r>
        <w:rPr>
          <w:color w:val="383838"/>
          <w:w w:val="95"/>
          <w:sz w:val="42"/>
          <w:lang w:eastAsia="zh-CN"/>
        </w:rPr>
        <w:t>海</w:t>
      </w:r>
      <w:r>
        <w:rPr>
          <w:color w:val="383838"/>
          <w:spacing w:val="-130"/>
          <w:w w:val="95"/>
          <w:sz w:val="42"/>
          <w:lang w:eastAsia="zh-CN"/>
        </w:rPr>
        <w:t xml:space="preserve"> </w:t>
      </w:r>
      <w:r>
        <w:rPr>
          <w:color w:val="383838"/>
          <w:w w:val="95"/>
          <w:sz w:val="42"/>
          <w:lang w:eastAsia="zh-CN"/>
        </w:rPr>
        <w:t>运</w:t>
      </w:r>
      <w:r>
        <w:rPr>
          <w:color w:val="383838"/>
          <w:spacing w:val="-139"/>
          <w:w w:val="95"/>
          <w:sz w:val="42"/>
          <w:lang w:eastAsia="zh-CN"/>
        </w:rPr>
        <w:t xml:space="preserve"> </w:t>
      </w:r>
      <w:r>
        <w:rPr>
          <w:color w:val="383838"/>
          <w:w w:val="95"/>
          <w:sz w:val="42"/>
          <w:lang w:eastAsia="zh-CN"/>
        </w:rPr>
        <w:t>条件优</w:t>
      </w:r>
      <w:r>
        <w:rPr>
          <w:color w:val="383838"/>
          <w:spacing w:val="-137"/>
          <w:w w:val="95"/>
          <w:sz w:val="42"/>
          <w:lang w:eastAsia="zh-CN"/>
        </w:rPr>
        <w:t xml:space="preserve"> </w:t>
      </w:r>
      <w:r>
        <w:rPr>
          <w:color w:val="383838"/>
          <w:w w:val="95"/>
          <w:sz w:val="42"/>
          <w:lang w:eastAsia="zh-CN"/>
        </w:rPr>
        <w:t>越</w:t>
      </w:r>
      <w:r>
        <w:rPr>
          <w:color w:val="383838"/>
          <w:w w:val="95"/>
          <w:sz w:val="42"/>
          <w:lang w:eastAsia="zh-CN"/>
        </w:rPr>
        <w:tab/>
      </w:r>
      <w:r>
        <w:rPr>
          <w:rFonts w:ascii="Arial" w:eastAsia="Arial"/>
          <w:color w:val="383838"/>
          <w:w w:val="95"/>
          <w:sz w:val="43"/>
          <w:lang w:eastAsia="zh-CN"/>
        </w:rPr>
        <w:t>D.</w:t>
      </w:r>
      <w:r>
        <w:rPr>
          <w:rFonts w:ascii="Arial" w:eastAsia="Arial"/>
          <w:color w:val="383838"/>
          <w:w w:val="95"/>
          <w:sz w:val="43"/>
          <w:lang w:eastAsia="zh-CN"/>
        </w:rPr>
        <w:tab/>
      </w:r>
      <w:r>
        <w:rPr>
          <w:color w:val="383838"/>
          <w:w w:val="95"/>
          <w:sz w:val="42"/>
          <w:lang w:eastAsia="zh-CN"/>
        </w:rPr>
        <w:t>劳</w:t>
      </w:r>
      <w:r>
        <w:rPr>
          <w:color w:val="383838"/>
          <w:spacing w:val="-160"/>
          <w:w w:val="95"/>
          <w:sz w:val="42"/>
          <w:lang w:eastAsia="zh-CN"/>
        </w:rPr>
        <w:t xml:space="preserve"> </w:t>
      </w:r>
      <w:r>
        <w:rPr>
          <w:color w:val="383838"/>
          <w:w w:val="95"/>
          <w:sz w:val="42"/>
          <w:lang w:eastAsia="zh-CN"/>
        </w:rPr>
        <w:t>动</w:t>
      </w:r>
      <w:r>
        <w:rPr>
          <w:color w:val="383838"/>
          <w:spacing w:val="-160"/>
          <w:w w:val="95"/>
          <w:sz w:val="42"/>
          <w:lang w:eastAsia="zh-CN"/>
        </w:rPr>
        <w:t xml:space="preserve"> </w:t>
      </w:r>
      <w:r>
        <w:rPr>
          <w:color w:val="383838"/>
          <w:w w:val="95"/>
          <w:sz w:val="42"/>
          <w:lang w:eastAsia="zh-CN"/>
        </w:rPr>
        <w:t>力价</w:t>
      </w:r>
      <w:r>
        <w:rPr>
          <w:color w:val="383838"/>
          <w:spacing w:val="-130"/>
          <w:w w:val="95"/>
          <w:sz w:val="42"/>
          <w:lang w:eastAsia="zh-CN"/>
        </w:rPr>
        <w:t xml:space="preserve"> </w:t>
      </w:r>
      <w:r>
        <w:rPr>
          <w:color w:val="383838"/>
          <w:w w:val="95"/>
          <w:sz w:val="42"/>
          <w:lang w:eastAsia="zh-CN"/>
        </w:rPr>
        <w:t>格</w:t>
      </w:r>
      <w:r>
        <w:rPr>
          <w:color w:val="383838"/>
          <w:spacing w:val="-158"/>
          <w:w w:val="95"/>
          <w:sz w:val="42"/>
          <w:lang w:eastAsia="zh-CN"/>
        </w:rPr>
        <w:t xml:space="preserve"> </w:t>
      </w:r>
      <w:r>
        <w:rPr>
          <w:color w:val="383838"/>
          <w:spacing w:val="88"/>
          <w:w w:val="95"/>
          <w:sz w:val="42"/>
          <w:lang w:eastAsia="zh-CN"/>
        </w:rPr>
        <w:t>较</w:t>
      </w:r>
      <w:r>
        <w:rPr>
          <w:color w:val="383838"/>
          <w:w w:val="95"/>
          <w:sz w:val="42"/>
          <w:lang w:eastAsia="zh-CN"/>
        </w:rPr>
        <w:t>低</w:t>
      </w:r>
    </w:p>
    <w:p w:rsidR="00313A7D">
      <w:pPr>
        <w:rPr>
          <w:rFonts w:ascii="Times New Roman" w:eastAsia="Times New Roman"/>
          <w:sz w:val="45"/>
          <w:lang w:eastAsia="zh-CN"/>
        </w:rPr>
        <w:sectPr>
          <w:type w:val="continuous"/>
          <w:pgSz w:w="22410" w:h="31660"/>
          <w:pgMar w:top="1600" w:right="1260" w:bottom="1880" w:left="1320" w:header="720" w:footer="720" w:gutter="0"/>
          <w:cols w:space="720"/>
        </w:sectPr>
      </w:pPr>
    </w:p>
    <w:p w:rsidR="00313A7D">
      <w:pPr>
        <w:pStyle w:val="BodyText"/>
        <w:rPr>
          <w:sz w:val="20"/>
          <w:lang w:eastAsia="zh-CN"/>
        </w:rPr>
      </w:pPr>
    </w:p>
    <w:p w:rsidR="00313A7D">
      <w:pPr>
        <w:pStyle w:val="BodyText"/>
        <w:rPr>
          <w:sz w:val="20"/>
          <w:lang w:eastAsia="zh-CN"/>
        </w:rPr>
      </w:pPr>
    </w:p>
    <w:p w:rsidR="00313A7D">
      <w:pPr>
        <w:pStyle w:val="BodyText"/>
        <w:spacing w:before="3"/>
        <w:rPr>
          <w:sz w:val="24"/>
          <w:lang w:eastAsia="zh-CN"/>
        </w:rPr>
      </w:pPr>
    </w:p>
    <w:p w:rsidR="00313A7D">
      <w:pPr>
        <w:pStyle w:val="1"/>
        <w:numPr>
          <w:ilvl w:val="0"/>
          <w:numId w:val="2"/>
        </w:numPr>
        <w:tabs>
          <w:tab w:val="left" w:pos="807"/>
          <w:tab w:val="left" w:pos="808"/>
        </w:tabs>
        <w:ind w:hanging="664"/>
        <w:rPr>
          <w:rFonts w:ascii="Times New Roman" w:eastAsia="Times New Roman"/>
          <w:color w:val="242424"/>
          <w:sz w:val="44"/>
          <w:lang w:eastAsia="zh-CN"/>
        </w:rPr>
      </w:pPr>
      <w:r>
        <w:rPr>
          <w:color w:val="242424"/>
          <w:spacing w:val="7"/>
          <w:sz w:val="42"/>
          <w:lang w:eastAsia="zh-CN"/>
        </w:rPr>
        <w:t>在某些日资生</w:t>
      </w:r>
      <w:r>
        <w:rPr>
          <w:color w:val="545454"/>
          <w:spacing w:val="16"/>
          <w:sz w:val="42"/>
          <w:lang w:eastAsia="zh-CN"/>
        </w:rPr>
        <w:t>产</w:t>
      </w:r>
      <w:r>
        <w:rPr>
          <w:color w:val="3A3A3A"/>
          <w:spacing w:val="7"/>
          <w:sz w:val="42"/>
          <w:lang w:eastAsia="zh-CN"/>
        </w:rPr>
        <w:t>线向东南亚或日本转移的背</w:t>
      </w:r>
      <w:r>
        <w:rPr>
          <w:color w:val="545454"/>
          <w:spacing w:val="14"/>
          <w:sz w:val="42"/>
          <w:lang w:eastAsia="zh-CN"/>
        </w:rPr>
        <w:t>景</w:t>
      </w:r>
      <w:r>
        <w:rPr>
          <w:color w:val="3A3A3A"/>
          <w:spacing w:val="-48"/>
          <w:sz w:val="42"/>
          <w:lang w:eastAsia="zh-CN"/>
        </w:rPr>
        <w:t>下， 我 国 的</w:t>
      </w:r>
      <w:r>
        <w:rPr>
          <w:color w:val="545454"/>
          <w:spacing w:val="-76"/>
          <w:sz w:val="42"/>
          <w:lang w:eastAsia="zh-CN"/>
        </w:rPr>
        <w:t xml:space="preserve">应 </w:t>
      </w:r>
      <w:r>
        <w:rPr>
          <w:color w:val="3A3A3A"/>
          <w:spacing w:val="-43"/>
          <w:sz w:val="42"/>
          <w:lang w:eastAsia="zh-CN"/>
        </w:rPr>
        <w:t>对 措施 可行 的 是</w:t>
      </w:r>
    </w:p>
    <w:p w:rsidR="00313A7D">
      <w:pPr>
        <w:pStyle w:val="BodyText"/>
        <w:spacing w:before="10" w:after="1"/>
        <w:rPr>
          <w:sz w:val="11"/>
          <w:lang w:eastAsia="zh-CN"/>
        </w:rPr>
      </w:pPr>
    </w:p>
    <w:tbl>
      <w:tblPr>
        <w:tblW w:w="0" w:type="auto"/>
        <w:tblInd w:w="797" w:type="dxa"/>
        <w:tblLayout w:type="fixed"/>
        <w:tblCellMar>
          <w:left w:w="0" w:type="dxa"/>
          <w:right w:w="0" w:type="dxa"/>
        </w:tblCellMar>
        <w:tblLook w:val="04A0"/>
      </w:tblPr>
      <w:tblGrid>
        <w:gridCol w:w="575"/>
        <w:gridCol w:w="7886"/>
        <w:gridCol w:w="543"/>
        <w:gridCol w:w="7813"/>
      </w:tblGrid>
      <w:tr>
        <w:tblPrEx>
          <w:tblW w:w="0" w:type="auto"/>
          <w:tblInd w:w="797" w:type="dxa"/>
          <w:tblLayout w:type="fixed"/>
          <w:tblCellMar>
            <w:left w:w="0" w:type="dxa"/>
            <w:right w:w="0" w:type="dxa"/>
          </w:tblCellMar>
          <w:tblLook w:val="04A0"/>
        </w:tblPrEx>
        <w:trPr>
          <w:trHeight w:hRule="exact" w:val="588"/>
        </w:trPr>
        <w:tc>
          <w:tcPr>
            <w:tcW w:w="575" w:type="dxa"/>
          </w:tcPr>
          <w:p w:rsidR="00313A7D">
            <w:pPr>
              <w:pStyle w:val="TableParagraph"/>
              <w:spacing w:line="505" w:lineRule="exact"/>
              <w:ind w:left="63"/>
              <w:rPr>
                <w:rFonts w:ascii="Times New Roman"/>
                <w:sz w:val="45"/>
              </w:rPr>
            </w:pPr>
            <w:r>
              <w:rPr>
                <w:rFonts w:ascii="Times New Roman"/>
                <w:color w:val="3A3A3A"/>
                <w:w w:val="85"/>
                <w:sz w:val="45"/>
              </w:rPr>
              <w:t>A.</w:t>
            </w:r>
          </w:p>
        </w:tc>
        <w:tc>
          <w:tcPr>
            <w:tcW w:w="7886" w:type="dxa"/>
          </w:tcPr>
          <w:p w:rsidR="00313A7D">
            <w:pPr>
              <w:pStyle w:val="TableParagraph"/>
              <w:spacing w:line="467" w:lineRule="exact"/>
              <w:ind w:left="168"/>
              <w:rPr>
                <w:sz w:val="42"/>
                <w:lang w:eastAsia="zh-CN"/>
              </w:rPr>
            </w:pPr>
            <w:r>
              <w:rPr>
                <w:color w:val="383838"/>
                <w:w w:val="95"/>
                <w:sz w:val="42"/>
                <w:lang w:eastAsia="zh-CN"/>
              </w:rPr>
              <w:t>加大政策支持，吸引日资回归</w:t>
            </w:r>
          </w:p>
        </w:tc>
        <w:tc>
          <w:tcPr>
            <w:tcW w:w="543" w:type="dxa"/>
          </w:tcPr>
          <w:p w:rsidR="00313A7D">
            <w:pPr>
              <w:pStyle w:val="TableParagraph"/>
              <w:spacing w:line="505" w:lineRule="exact"/>
              <w:ind w:right="169"/>
              <w:jc w:val="both"/>
              <w:rPr>
                <w:rFonts w:ascii="Times New Roman"/>
                <w:sz w:val="45"/>
              </w:rPr>
            </w:pPr>
            <w:r>
              <w:rPr>
                <w:rFonts w:ascii="Times New Roman"/>
                <w:color w:val="3A3A3A"/>
                <w:w w:val="80"/>
                <w:sz w:val="45"/>
              </w:rPr>
              <w:t>B.</w:t>
            </w:r>
          </w:p>
        </w:tc>
        <w:tc>
          <w:tcPr>
            <w:tcW w:w="7813" w:type="dxa"/>
          </w:tcPr>
          <w:p w:rsidR="00313A7D">
            <w:pPr>
              <w:pStyle w:val="TableParagraph"/>
              <w:spacing w:line="467" w:lineRule="exact"/>
              <w:ind w:right="52"/>
              <w:jc w:val="both"/>
              <w:rPr>
                <w:sz w:val="42"/>
                <w:lang w:eastAsia="zh-CN"/>
              </w:rPr>
            </w:pPr>
            <w:r>
              <w:rPr>
                <w:color w:val="383838"/>
                <w:w w:val="95"/>
                <w:sz w:val="42"/>
                <w:lang w:eastAsia="zh-CN"/>
              </w:rPr>
              <w:t>增加产品进口 ，替代国内生产</w:t>
            </w:r>
          </w:p>
        </w:tc>
      </w:tr>
      <w:tr>
        <w:tblPrEx>
          <w:tblW w:w="0" w:type="auto"/>
          <w:tblInd w:w="797" w:type="dxa"/>
          <w:tblLayout w:type="fixed"/>
          <w:tblCellMar>
            <w:left w:w="0" w:type="dxa"/>
            <w:right w:w="0" w:type="dxa"/>
          </w:tblCellMar>
          <w:tblLook w:val="04A0"/>
        </w:tblPrEx>
        <w:trPr>
          <w:trHeight w:hRule="exact" w:val="588"/>
        </w:trPr>
        <w:tc>
          <w:tcPr>
            <w:tcW w:w="575" w:type="dxa"/>
          </w:tcPr>
          <w:p w:rsidR="00313A7D">
            <w:pPr>
              <w:pStyle w:val="TableParagraph"/>
              <w:spacing w:before="77"/>
              <w:ind w:left="50"/>
              <w:rPr>
                <w:rFonts w:ascii="Times New Roman"/>
                <w:sz w:val="45"/>
              </w:rPr>
            </w:pPr>
            <w:r>
              <w:rPr>
                <w:rFonts w:ascii="Times New Roman"/>
                <w:color w:val="3A3A3A"/>
                <w:w w:val="90"/>
                <w:sz w:val="45"/>
              </w:rPr>
              <w:t>C.</w:t>
            </w:r>
          </w:p>
        </w:tc>
        <w:tc>
          <w:tcPr>
            <w:tcW w:w="7886" w:type="dxa"/>
          </w:tcPr>
          <w:p w:rsidR="00313A7D">
            <w:pPr>
              <w:pStyle w:val="TableParagraph"/>
              <w:spacing w:before="7"/>
              <w:ind w:left="182"/>
              <w:rPr>
                <w:sz w:val="42"/>
                <w:lang w:eastAsia="zh-CN"/>
              </w:rPr>
            </w:pPr>
            <w:r>
              <w:rPr>
                <w:color w:val="383838"/>
                <w:w w:val="95"/>
                <w:sz w:val="42"/>
                <w:lang w:eastAsia="zh-CN"/>
              </w:rPr>
              <w:t>扩大生产规模 ，保持价格优势</w:t>
            </w:r>
          </w:p>
        </w:tc>
        <w:tc>
          <w:tcPr>
            <w:tcW w:w="543" w:type="dxa"/>
          </w:tcPr>
          <w:p w:rsidR="00313A7D">
            <w:pPr>
              <w:pStyle w:val="TableParagraph"/>
              <w:spacing w:before="77"/>
              <w:ind w:right="188"/>
              <w:jc w:val="right"/>
              <w:rPr>
                <w:rFonts w:ascii="Times New Roman"/>
                <w:sz w:val="45"/>
              </w:rPr>
            </w:pPr>
            <w:r>
              <w:rPr>
                <w:rFonts w:ascii="Times New Roman"/>
                <w:color w:val="242424"/>
                <w:w w:val="70"/>
                <w:sz w:val="45"/>
              </w:rPr>
              <w:t>D.</w:t>
            </w:r>
          </w:p>
        </w:tc>
        <w:tc>
          <w:tcPr>
            <w:tcW w:w="7813" w:type="dxa"/>
          </w:tcPr>
          <w:p w:rsidR="00313A7D">
            <w:pPr>
              <w:pStyle w:val="TableParagraph"/>
              <w:spacing w:before="7"/>
              <w:ind w:right="48"/>
              <w:jc w:val="both"/>
              <w:rPr>
                <w:sz w:val="42"/>
                <w:lang w:eastAsia="zh-CN"/>
              </w:rPr>
            </w:pPr>
            <w:r>
              <w:rPr>
                <w:color w:val="383838"/>
                <w:w w:val="95"/>
                <w:sz w:val="42"/>
                <w:lang w:eastAsia="zh-CN"/>
              </w:rPr>
              <w:t xml:space="preserve">加强技术研发 </w:t>
            </w:r>
            <w:r>
              <w:rPr>
                <w:rFonts w:hint="eastAsia"/>
                <w:color w:val="383838"/>
                <w:w w:val="95"/>
                <w:sz w:val="42"/>
                <w:lang w:eastAsia="zh-CN"/>
              </w:rPr>
              <w:t>，</w:t>
            </w:r>
            <w:r>
              <w:rPr>
                <w:color w:val="383838"/>
                <w:w w:val="95"/>
                <w:sz w:val="42"/>
                <w:lang w:eastAsia="zh-CN"/>
              </w:rPr>
              <w:t>培育竞争优势</w:t>
            </w:r>
          </w:p>
        </w:tc>
      </w:tr>
    </w:tbl>
    <w:p w:rsidR="00313A7D">
      <w:pPr>
        <w:pStyle w:val="BodyText"/>
        <w:spacing w:before="124" w:line="292" w:lineRule="auto"/>
        <w:ind w:left="144" w:right="269" w:firstLine="886"/>
        <w:rPr>
          <w:sz w:val="41"/>
        </w:rPr>
      </w:pPr>
      <w:r>
        <w:rPr>
          <w:noProof/>
          <w:lang w:eastAsia="zh-CN"/>
        </w:rPr>
        <w:drawing>
          <wp:anchor distT="0" distB="0" distL="0" distR="0" simplePos="0" relativeHeight="251658240" behindDoc="0" locked="0" layoutInCell="1" allowOverlap="1">
            <wp:simplePos x="0" y="0"/>
            <wp:positionH relativeFrom="page">
              <wp:posOffset>3841115</wp:posOffset>
            </wp:positionH>
            <wp:positionV relativeFrom="paragraph">
              <wp:posOffset>985520</wp:posOffset>
            </wp:positionV>
            <wp:extent cx="6519545" cy="37560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11654" name="image4.jpeg"/>
                    <pic:cNvPicPr>
                      <a:picLocks noChangeAspect="1"/>
                    </pic:cNvPicPr>
                  </pic:nvPicPr>
                  <pic:blipFill>
                    <a:blip xmlns:r="http://schemas.openxmlformats.org/officeDocument/2006/relationships" r:embed="rId9" cstate="print"/>
                    <a:stretch>
                      <a:fillRect/>
                    </a:stretch>
                  </pic:blipFill>
                  <pic:spPr>
                    <a:xfrm>
                      <a:off x="0" y="0"/>
                      <a:ext cx="6519671" cy="3755898"/>
                    </a:xfrm>
                    <a:prstGeom prst="rect">
                      <a:avLst/>
                    </a:prstGeom>
                  </pic:spPr>
                </pic:pic>
              </a:graphicData>
            </a:graphic>
          </wp:anchor>
        </w:drawing>
      </w:r>
      <w:r>
        <w:rPr>
          <w:color w:val="3A3A3A"/>
          <w:w w:val="105"/>
          <w:lang w:eastAsia="zh-CN"/>
        </w:rPr>
        <w:t>图为某地地质剖面图，丁与庚均为侵入岩层，其中丁岩层还包裹着一些来自丙层岩石的碎块。</w:t>
      </w:r>
      <w:r>
        <w:rPr>
          <w:color w:val="3A3A3A"/>
          <w:spacing w:val="-51"/>
          <w:w w:val="105"/>
        </w:rPr>
        <w:t xml:space="preserve">完成 </w:t>
      </w:r>
      <w:r>
        <w:rPr>
          <w:rFonts w:ascii="Times New Roman" w:eastAsia="Times New Roman"/>
          <w:color w:val="3A3A3A"/>
          <w:spacing w:val="-23"/>
          <w:w w:val="105"/>
          <w:sz w:val="44"/>
        </w:rPr>
        <w:t>5</w:t>
      </w:r>
      <w:r>
        <w:rPr>
          <w:color w:val="3A3A3A"/>
          <w:spacing w:val="43"/>
          <w:w w:val="105"/>
          <w:sz w:val="41"/>
        </w:rPr>
        <w:t>、</w:t>
      </w:r>
      <w:r>
        <w:rPr>
          <w:rFonts w:ascii="Times New Roman" w:eastAsia="Times New Roman"/>
          <w:color w:val="3A3A3A"/>
          <w:w w:val="105"/>
          <w:sz w:val="44"/>
        </w:rPr>
        <w:t>6</w:t>
      </w:r>
      <w:r>
        <w:rPr>
          <w:rFonts w:ascii="Times New Roman" w:eastAsia="Times New Roman"/>
          <w:color w:val="3A3A3A"/>
          <w:spacing w:val="-66"/>
          <w:w w:val="105"/>
          <w:sz w:val="44"/>
        </w:rPr>
        <w:t xml:space="preserve"> </w:t>
      </w:r>
      <w:r>
        <w:rPr>
          <w:color w:val="3A3A3A"/>
          <w:spacing w:val="37"/>
          <w:w w:val="105"/>
          <w:sz w:val="41"/>
        </w:rPr>
        <w:t>题。</w:t>
      </w:r>
    </w:p>
    <w:p w:rsidR="00313A7D">
      <w:pPr>
        <w:pStyle w:val="BodyText"/>
        <w:spacing w:before="12"/>
        <w:rPr>
          <w:sz w:val="7"/>
        </w:rPr>
      </w:pPr>
    </w:p>
    <w:p w:rsidR="00313A7D">
      <w:pPr>
        <w:rPr>
          <w:sz w:val="7"/>
        </w:rPr>
        <w:sectPr>
          <w:pgSz w:w="22410" w:h="31660"/>
          <w:pgMar w:top="1600" w:right="1340" w:bottom="1880" w:left="1320" w:header="1025" w:footer="1693" w:gutter="0"/>
          <w:cols w:space="720"/>
        </w:sectPr>
      </w:pPr>
    </w:p>
    <w:p w:rsidR="00313A7D">
      <w:pPr>
        <w:pStyle w:val="BodyText"/>
        <w:spacing w:before="12"/>
        <w:rPr>
          <w:sz w:val="58"/>
        </w:rPr>
      </w:pPr>
    </w:p>
    <w:p w:rsidR="00313A7D">
      <w:pPr>
        <w:pStyle w:val="1"/>
        <w:numPr>
          <w:ilvl w:val="0"/>
          <w:numId w:val="2"/>
        </w:numPr>
        <w:tabs>
          <w:tab w:val="left" w:pos="806"/>
          <w:tab w:val="left" w:pos="807"/>
        </w:tabs>
        <w:ind w:hanging="678"/>
        <w:rPr>
          <w:rFonts w:ascii="Times New Roman" w:eastAsia="Times New Roman"/>
          <w:color w:val="242424"/>
          <w:sz w:val="44"/>
          <w:lang w:eastAsia="zh-CN"/>
        </w:rPr>
      </w:pPr>
      <w:r>
        <w:rPr>
          <w:color w:val="242424"/>
          <w:spacing w:val="-7"/>
          <w:w w:val="105"/>
          <w:sz w:val="42"/>
          <w:lang w:eastAsia="zh-CN"/>
        </w:rPr>
        <w:t>图中的岩</w:t>
      </w:r>
      <w:r>
        <w:rPr>
          <w:color w:val="545454"/>
          <w:spacing w:val="-5"/>
          <w:w w:val="105"/>
          <w:sz w:val="42"/>
          <w:lang w:eastAsia="zh-CN"/>
        </w:rPr>
        <w:t>层</w:t>
      </w:r>
      <w:r>
        <w:rPr>
          <w:color w:val="3A3A3A"/>
          <w:spacing w:val="-9"/>
          <w:w w:val="105"/>
          <w:sz w:val="42"/>
          <w:lang w:eastAsia="zh-CN"/>
        </w:rPr>
        <w:t>由老至新的顺序是</w:t>
      </w:r>
    </w:p>
    <w:p w:rsidR="00313A7D">
      <w:pPr>
        <w:spacing w:line="496" w:lineRule="exact"/>
        <w:ind w:left="129"/>
        <w:rPr>
          <w:sz w:val="37"/>
        </w:rPr>
      </w:pPr>
      <w:r>
        <w:rPr>
          <w:lang w:eastAsia="zh-CN"/>
        </w:rPr>
        <w:br w:type="column"/>
      </w:r>
      <w:r>
        <w:rPr>
          <w:color w:val="545454"/>
          <w:w w:val="105"/>
          <w:sz w:val="36"/>
        </w:rPr>
        <w:t xml:space="preserve">第 </w:t>
      </w:r>
      <w:r>
        <w:rPr>
          <w:color w:val="242424"/>
          <w:w w:val="105"/>
          <w:sz w:val="36"/>
        </w:rPr>
        <w:t xml:space="preserve">三 </w:t>
      </w:r>
      <w:r>
        <w:rPr>
          <w:rFonts w:ascii="Arial" w:eastAsia="Arial"/>
          <w:color w:val="242424"/>
          <w:w w:val="105"/>
          <w:sz w:val="35"/>
        </w:rPr>
        <w:t xml:space="preserve">6 </w:t>
      </w:r>
      <w:r>
        <w:rPr>
          <w:color w:val="242424"/>
          <w:w w:val="105"/>
          <w:sz w:val="37"/>
        </w:rPr>
        <w:t>题</w:t>
      </w:r>
      <w:r>
        <w:rPr>
          <w:color w:val="545454"/>
          <w:w w:val="105"/>
          <w:sz w:val="37"/>
        </w:rPr>
        <w:t>图</w:t>
      </w:r>
    </w:p>
    <w:p w:rsidR="00313A7D">
      <w:pPr>
        <w:spacing w:line="496" w:lineRule="exact"/>
        <w:rPr>
          <w:sz w:val="37"/>
        </w:rPr>
        <w:sectPr>
          <w:type w:val="continuous"/>
          <w:pgSz w:w="22410" w:h="31660"/>
          <w:pgMar w:top="1600" w:right="1340" w:bottom="1880" w:left="1320" w:header="720" w:footer="720" w:gutter="0"/>
          <w:cols w:num="2" w:space="720" w:equalWidth="0">
            <w:col w:w="6677" w:space="1942"/>
            <w:col w:w="11131"/>
          </w:cols>
        </w:sectPr>
      </w:pPr>
    </w:p>
    <w:p w:rsidR="00313A7D">
      <w:pPr>
        <w:pStyle w:val="BodyText"/>
        <w:spacing w:before="10" w:after="1"/>
        <w:rPr>
          <w:sz w:val="11"/>
        </w:rPr>
      </w:pPr>
    </w:p>
    <w:tbl>
      <w:tblPr>
        <w:tblW w:w="0" w:type="auto"/>
        <w:tblInd w:w="754" w:type="dxa"/>
        <w:tblLayout w:type="fixed"/>
        <w:tblCellMar>
          <w:left w:w="0" w:type="dxa"/>
          <w:right w:w="0" w:type="dxa"/>
        </w:tblCellMar>
        <w:tblLook w:val="04A0"/>
      </w:tblPr>
      <w:tblGrid>
        <w:gridCol w:w="544"/>
        <w:gridCol w:w="8255"/>
        <w:gridCol w:w="1430"/>
        <w:gridCol w:w="7187"/>
      </w:tblGrid>
      <w:tr>
        <w:tblPrEx>
          <w:tblW w:w="0" w:type="auto"/>
          <w:tblInd w:w="754" w:type="dxa"/>
          <w:tblLayout w:type="fixed"/>
          <w:tblCellMar>
            <w:left w:w="0" w:type="dxa"/>
            <w:right w:w="0" w:type="dxa"/>
          </w:tblCellMar>
          <w:tblLook w:val="04A0"/>
        </w:tblPrEx>
        <w:trPr>
          <w:trHeight w:hRule="exact" w:val="589"/>
        </w:trPr>
        <w:tc>
          <w:tcPr>
            <w:tcW w:w="544" w:type="dxa"/>
          </w:tcPr>
          <w:p w:rsidR="00313A7D">
            <w:pPr>
              <w:pStyle w:val="TableParagraph"/>
              <w:spacing w:line="505" w:lineRule="exact"/>
              <w:ind w:left="50"/>
              <w:rPr>
                <w:rFonts w:ascii="Times New Roman"/>
                <w:sz w:val="45"/>
              </w:rPr>
            </w:pPr>
            <w:r>
              <w:rPr>
                <w:rFonts w:ascii="Times New Roman"/>
                <w:color w:val="3A3A3A"/>
                <w:w w:val="80"/>
                <w:sz w:val="45"/>
              </w:rPr>
              <w:t>A.</w:t>
            </w:r>
          </w:p>
        </w:tc>
        <w:tc>
          <w:tcPr>
            <w:tcW w:w="8255" w:type="dxa"/>
          </w:tcPr>
          <w:p w:rsidR="00313A7D">
            <w:pPr>
              <w:pStyle w:val="TableParagraph"/>
              <w:spacing w:line="469" w:lineRule="exact"/>
              <w:ind w:left="178"/>
              <w:rPr>
                <w:sz w:val="44"/>
              </w:rPr>
            </w:pPr>
            <w:r>
              <w:rPr>
                <w:color w:val="3A3A3A"/>
                <w:w w:val="95"/>
                <w:sz w:val="44"/>
              </w:rPr>
              <w:t xml:space="preserve">甲 </w:t>
            </w:r>
            <w:r>
              <w:rPr>
                <w:color w:val="3A3A3A"/>
                <w:w w:val="105"/>
                <w:sz w:val="44"/>
              </w:rPr>
              <w:t>→乙→丙→丁→戊→己→庚→辛</w:t>
            </w:r>
          </w:p>
        </w:tc>
        <w:tc>
          <w:tcPr>
            <w:tcW w:w="1430" w:type="dxa"/>
          </w:tcPr>
          <w:p w:rsidR="00313A7D">
            <w:pPr>
              <w:pStyle w:val="TableParagraph"/>
              <w:spacing w:line="505" w:lineRule="exact"/>
              <w:ind w:right="169"/>
              <w:jc w:val="right"/>
              <w:rPr>
                <w:rFonts w:ascii="Times New Roman"/>
                <w:sz w:val="45"/>
              </w:rPr>
            </w:pPr>
            <w:r>
              <w:rPr>
                <w:rFonts w:ascii="Times New Roman"/>
                <w:color w:val="3A3A3A"/>
                <w:w w:val="80"/>
                <w:sz w:val="45"/>
              </w:rPr>
              <w:t>B.</w:t>
            </w:r>
          </w:p>
        </w:tc>
        <w:tc>
          <w:tcPr>
            <w:tcW w:w="7187" w:type="dxa"/>
          </w:tcPr>
          <w:p w:rsidR="00313A7D">
            <w:pPr>
              <w:pStyle w:val="TableParagraph"/>
              <w:spacing w:line="469" w:lineRule="exact"/>
              <w:ind w:right="48"/>
              <w:jc w:val="right"/>
              <w:rPr>
                <w:sz w:val="44"/>
              </w:rPr>
            </w:pPr>
            <w:r>
              <w:rPr>
                <w:color w:val="3A3A3A"/>
                <w:w w:val="105"/>
                <w:sz w:val="44"/>
              </w:rPr>
              <w:t>辛→庚→己→戊→丁→丙→乙→甲</w:t>
            </w:r>
          </w:p>
        </w:tc>
      </w:tr>
      <w:tr>
        <w:tblPrEx>
          <w:tblW w:w="0" w:type="auto"/>
          <w:tblInd w:w="754" w:type="dxa"/>
          <w:tblLayout w:type="fixed"/>
          <w:tblCellMar>
            <w:left w:w="0" w:type="dxa"/>
            <w:right w:w="0" w:type="dxa"/>
          </w:tblCellMar>
          <w:tblLook w:val="04A0"/>
        </w:tblPrEx>
        <w:trPr>
          <w:trHeight w:hRule="exact" w:val="589"/>
        </w:trPr>
        <w:tc>
          <w:tcPr>
            <w:tcW w:w="544" w:type="dxa"/>
          </w:tcPr>
          <w:p w:rsidR="00313A7D">
            <w:pPr>
              <w:pStyle w:val="TableParagraph"/>
              <w:spacing w:before="70"/>
              <w:ind w:left="50"/>
              <w:rPr>
                <w:rFonts w:ascii="Times New Roman"/>
                <w:sz w:val="45"/>
              </w:rPr>
            </w:pPr>
            <w:r>
              <w:rPr>
                <w:rFonts w:ascii="Times New Roman"/>
                <w:color w:val="3A3A3A"/>
                <w:w w:val="85"/>
                <w:sz w:val="45"/>
              </w:rPr>
              <w:t>C.</w:t>
            </w:r>
          </w:p>
        </w:tc>
        <w:tc>
          <w:tcPr>
            <w:tcW w:w="8255" w:type="dxa"/>
          </w:tcPr>
          <w:p w:rsidR="00313A7D">
            <w:pPr>
              <w:pStyle w:val="TableParagraph"/>
              <w:spacing w:line="552" w:lineRule="exact"/>
              <w:ind w:left="181"/>
              <w:rPr>
                <w:sz w:val="44"/>
              </w:rPr>
            </w:pPr>
            <w:r>
              <w:rPr>
                <w:color w:val="3A3A3A"/>
                <w:w w:val="105"/>
                <w:sz w:val="44"/>
              </w:rPr>
              <w:t>辛→庚→己→戊→丙→丁→乙→甲</w:t>
            </w:r>
          </w:p>
        </w:tc>
        <w:tc>
          <w:tcPr>
            <w:tcW w:w="1430" w:type="dxa"/>
          </w:tcPr>
          <w:p w:rsidR="00313A7D">
            <w:pPr>
              <w:pStyle w:val="TableParagraph"/>
              <w:spacing w:before="70"/>
              <w:ind w:right="189"/>
              <w:jc w:val="right"/>
              <w:rPr>
                <w:rFonts w:ascii="Times New Roman"/>
                <w:sz w:val="45"/>
              </w:rPr>
            </w:pPr>
            <w:r>
              <w:rPr>
                <w:rFonts w:ascii="Times New Roman"/>
                <w:color w:val="3A3A3A"/>
                <w:w w:val="70"/>
                <w:sz w:val="45"/>
              </w:rPr>
              <w:t>D.</w:t>
            </w:r>
          </w:p>
        </w:tc>
        <w:tc>
          <w:tcPr>
            <w:tcW w:w="7187" w:type="dxa"/>
          </w:tcPr>
          <w:p w:rsidR="00313A7D">
            <w:pPr>
              <w:pStyle w:val="TableParagraph"/>
              <w:spacing w:line="552" w:lineRule="exact"/>
              <w:ind w:right="48"/>
              <w:jc w:val="right"/>
              <w:rPr>
                <w:sz w:val="44"/>
              </w:rPr>
            </w:pPr>
            <w:r>
              <w:rPr>
                <w:color w:val="3A3A3A"/>
                <w:w w:val="105"/>
                <w:sz w:val="44"/>
              </w:rPr>
              <w:t>辛→己→戊→丙→丁→庚→乙→甲</w:t>
            </w:r>
          </w:p>
        </w:tc>
      </w:tr>
    </w:tbl>
    <w:p w:rsidR="00313A7D">
      <w:pPr>
        <w:pStyle w:val="BodyText"/>
        <w:spacing w:before="4"/>
        <w:rPr>
          <w:sz w:val="7"/>
        </w:rPr>
      </w:pPr>
    </w:p>
    <w:p w:rsidR="00313A7D">
      <w:pPr>
        <w:pStyle w:val="1"/>
        <w:numPr>
          <w:ilvl w:val="0"/>
          <w:numId w:val="2"/>
        </w:numPr>
        <w:tabs>
          <w:tab w:val="left" w:pos="806"/>
          <w:tab w:val="left" w:pos="807"/>
        </w:tabs>
        <w:spacing w:before="1"/>
        <w:ind w:hanging="676"/>
        <w:rPr>
          <w:rFonts w:ascii="Times New Roman" w:eastAsia="Times New Roman"/>
          <w:color w:val="242424"/>
          <w:sz w:val="44"/>
          <w:lang w:eastAsia="zh-CN"/>
        </w:rPr>
      </w:pPr>
      <w:r>
        <w:rPr>
          <w:color w:val="242424"/>
          <w:spacing w:val="-9"/>
          <w:w w:val="105"/>
          <w:sz w:val="42"/>
          <w:lang w:eastAsia="zh-CN"/>
        </w:rPr>
        <w:t>图中的地质剖</w:t>
      </w:r>
      <w:r>
        <w:rPr>
          <w:color w:val="545454"/>
          <w:spacing w:val="-26"/>
          <w:w w:val="105"/>
          <w:sz w:val="42"/>
          <w:lang w:eastAsia="zh-CN"/>
        </w:rPr>
        <w:t>面</w:t>
      </w:r>
      <w:r>
        <w:rPr>
          <w:color w:val="3A3A3A"/>
          <w:w w:val="105"/>
          <w:sz w:val="42"/>
          <w:lang w:eastAsia="zh-CN"/>
        </w:rPr>
        <w:t>图中， 能反映的地质作用和地质构造有</w:t>
      </w:r>
    </w:p>
    <w:p w:rsidR="00313A7D">
      <w:pPr>
        <w:pStyle w:val="BodyText"/>
        <w:tabs>
          <w:tab w:val="left" w:pos="5905"/>
          <w:tab w:val="left" w:pos="10470"/>
          <w:tab w:val="left" w:pos="15049"/>
        </w:tabs>
        <w:spacing w:before="72"/>
        <w:ind w:left="793"/>
        <w:rPr>
          <w:lang w:eastAsia="zh-CN"/>
        </w:rPr>
      </w:pPr>
      <w:r>
        <w:rPr>
          <w:color w:val="3A3A3A"/>
          <w:w w:val="110"/>
          <w:lang w:eastAsia="zh-CN"/>
        </w:rPr>
        <w:t>①侵蚀作用</w:t>
      </w:r>
      <w:r>
        <w:rPr>
          <w:color w:val="3A3A3A"/>
          <w:w w:val="110"/>
          <w:lang w:eastAsia="zh-CN"/>
        </w:rPr>
        <w:tab/>
      </w:r>
      <w:r>
        <w:rPr>
          <w:color w:val="3A3A3A"/>
          <w:spacing w:val="17"/>
          <w:w w:val="110"/>
          <w:lang w:eastAsia="zh-CN"/>
        </w:rPr>
        <w:t>②</w:t>
      </w:r>
      <w:r>
        <w:rPr>
          <w:color w:val="3A3A3A"/>
          <w:spacing w:val="-4"/>
          <w:w w:val="110"/>
          <w:lang w:eastAsia="zh-CN"/>
        </w:rPr>
        <w:t>断</w:t>
      </w:r>
      <w:r>
        <w:rPr>
          <w:color w:val="545454"/>
          <w:w w:val="110"/>
          <w:lang w:eastAsia="zh-CN"/>
        </w:rPr>
        <w:t>层</w:t>
      </w:r>
      <w:r>
        <w:rPr>
          <w:color w:val="545454"/>
          <w:w w:val="110"/>
          <w:lang w:eastAsia="zh-CN"/>
        </w:rPr>
        <w:tab/>
      </w:r>
      <w:r>
        <w:rPr>
          <w:color w:val="3A3A3A"/>
          <w:w w:val="110"/>
          <w:lang w:eastAsia="zh-CN"/>
        </w:rPr>
        <w:t>③变质作用</w:t>
      </w:r>
      <w:r>
        <w:rPr>
          <w:color w:val="3A3A3A"/>
          <w:w w:val="110"/>
          <w:lang w:eastAsia="zh-CN"/>
        </w:rPr>
        <w:tab/>
      </w:r>
      <w:r>
        <w:rPr>
          <w:color w:val="3A3A3A"/>
          <w:w w:val="105"/>
          <w:lang w:eastAsia="zh-CN"/>
        </w:rPr>
        <w:t>④岩浆活动</w:t>
      </w:r>
    </w:p>
    <w:p w:rsidR="00313A7D">
      <w:pPr>
        <w:tabs>
          <w:tab w:val="left" w:pos="1479"/>
          <w:tab w:val="left" w:pos="5911"/>
          <w:tab w:val="left" w:pos="6590"/>
          <w:tab w:val="left" w:pos="10481"/>
          <w:tab w:val="left" w:pos="11156"/>
          <w:tab w:val="left" w:pos="15055"/>
          <w:tab w:val="left" w:pos="15721"/>
        </w:tabs>
        <w:spacing w:before="108"/>
        <w:ind w:left="804"/>
        <w:rPr>
          <w:sz w:val="42"/>
        </w:rPr>
      </w:pPr>
      <w:r>
        <w:rPr>
          <w:rFonts w:ascii="Times New Roman" w:hAnsi="Times New Roman"/>
          <w:color w:val="3A3A3A"/>
          <w:w w:val="85"/>
          <w:sz w:val="45"/>
        </w:rPr>
        <w:t>A.</w:t>
      </w:r>
      <w:r>
        <w:rPr>
          <w:rFonts w:ascii="Times New Roman" w:hAnsi="Times New Roman"/>
          <w:color w:val="3A3A3A"/>
          <w:w w:val="85"/>
          <w:sz w:val="45"/>
        </w:rPr>
        <w:tab/>
      </w:r>
      <w:r>
        <w:rPr>
          <w:color w:val="3A3A3A"/>
          <w:w w:val="85"/>
          <w:sz w:val="42"/>
        </w:rPr>
        <w:t>①</w:t>
      </w:r>
      <w:r>
        <w:rPr>
          <w:color w:val="3A3A3A"/>
          <w:spacing w:val="-66"/>
          <w:w w:val="85"/>
          <w:sz w:val="42"/>
        </w:rPr>
        <w:t xml:space="preserve"> </w:t>
      </w:r>
      <w:r>
        <w:rPr>
          <w:color w:val="3A3A3A"/>
          <w:w w:val="85"/>
          <w:sz w:val="42"/>
        </w:rPr>
        <w:t>②</w:t>
      </w:r>
      <w:r>
        <w:rPr>
          <w:color w:val="3A3A3A"/>
          <w:w w:val="85"/>
          <w:sz w:val="42"/>
        </w:rPr>
        <w:tab/>
      </w:r>
      <w:r>
        <w:rPr>
          <w:rFonts w:ascii="Times New Roman" w:hAnsi="Times New Roman"/>
          <w:color w:val="3A3A3A"/>
          <w:w w:val="85"/>
          <w:sz w:val="45"/>
        </w:rPr>
        <w:t>B.</w:t>
      </w:r>
      <w:r>
        <w:rPr>
          <w:rFonts w:ascii="Times New Roman" w:hAnsi="Times New Roman"/>
          <w:color w:val="3A3A3A"/>
          <w:w w:val="85"/>
          <w:sz w:val="45"/>
        </w:rPr>
        <w:tab/>
      </w:r>
      <w:r>
        <w:rPr>
          <w:color w:val="3A3A3A"/>
          <w:w w:val="85"/>
          <w:sz w:val="42"/>
        </w:rPr>
        <w:t>①</w:t>
      </w:r>
      <w:r>
        <w:rPr>
          <w:color w:val="3A3A3A"/>
          <w:spacing w:val="-78"/>
          <w:w w:val="85"/>
          <w:sz w:val="42"/>
        </w:rPr>
        <w:t xml:space="preserve"> </w:t>
      </w:r>
      <w:r>
        <w:rPr>
          <w:color w:val="3A3A3A"/>
          <w:w w:val="85"/>
          <w:sz w:val="42"/>
        </w:rPr>
        <w:t>④</w:t>
      </w:r>
      <w:r>
        <w:rPr>
          <w:color w:val="3A3A3A"/>
          <w:w w:val="85"/>
          <w:sz w:val="42"/>
        </w:rPr>
        <w:tab/>
      </w:r>
      <w:r>
        <w:rPr>
          <w:rFonts w:ascii="Times New Roman" w:hAnsi="Times New Roman"/>
          <w:color w:val="3A3A3A"/>
          <w:w w:val="85"/>
          <w:sz w:val="45"/>
        </w:rPr>
        <w:t>C.</w:t>
      </w:r>
      <w:r>
        <w:rPr>
          <w:rFonts w:ascii="Times New Roman" w:hAnsi="Times New Roman"/>
          <w:color w:val="3A3A3A"/>
          <w:w w:val="85"/>
          <w:sz w:val="45"/>
        </w:rPr>
        <w:tab/>
      </w:r>
      <w:r>
        <w:rPr>
          <w:color w:val="3A3A3A"/>
          <w:w w:val="85"/>
          <w:sz w:val="42"/>
        </w:rPr>
        <w:t>②</w:t>
      </w:r>
      <w:r>
        <w:rPr>
          <w:color w:val="3A3A3A"/>
          <w:spacing w:val="-72"/>
          <w:w w:val="85"/>
          <w:sz w:val="42"/>
        </w:rPr>
        <w:t xml:space="preserve"> </w:t>
      </w:r>
      <w:r>
        <w:rPr>
          <w:color w:val="3A3A3A"/>
          <w:w w:val="85"/>
          <w:sz w:val="42"/>
        </w:rPr>
        <w:t>③</w:t>
      </w:r>
      <w:r>
        <w:rPr>
          <w:color w:val="3A3A3A"/>
          <w:w w:val="85"/>
          <w:sz w:val="42"/>
        </w:rPr>
        <w:tab/>
      </w:r>
      <w:r>
        <w:rPr>
          <w:rFonts w:ascii="Times New Roman" w:hAnsi="Times New Roman"/>
          <w:color w:val="3A3A3A"/>
          <w:w w:val="85"/>
          <w:sz w:val="45"/>
        </w:rPr>
        <w:t>D.</w:t>
      </w:r>
      <w:r>
        <w:rPr>
          <w:rFonts w:ascii="Times New Roman" w:hAnsi="Times New Roman"/>
          <w:color w:val="3A3A3A"/>
          <w:w w:val="85"/>
          <w:sz w:val="45"/>
        </w:rPr>
        <w:tab/>
      </w:r>
      <w:r>
        <w:rPr>
          <w:color w:val="3A3A3A"/>
          <w:w w:val="80"/>
          <w:sz w:val="42"/>
        </w:rPr>
        <w:t>③</w:t>
      </w:r>
      <w:r>
        <w:rPr>
          <w:color w:val="3A3A3A"/>
          <w:spacing w:val="-95"/>
          <w:w w:val="80"/>
          <w:sz w:val="42"/>
        </w:rPr>
        <w:t xml:space="preserve"> </w:t>
      </w:r>
      <w:r>
        <w:rPr>
          <w:color w:val="3A3A3A"/>
          <w:w w:val="80"/>
          <w:sz w:val="42"/>
        </w:rPr>
        <w:t>④</w:t>
      </w:r>
    </w:p>
    <w:p w:rsidR="00313A7D">
      <w:pPr>
        <w:pStyle w:val="BodyText"/>
        <w:spacing w:before="191" w:line="672" w:lineRule="exact"/>
        <w:ind w:left="119" w:right="79" w:firstLine="912"/>
        <w:rPr>
          <w:lang w:eastAsia="zh-CN"/>
        </w:rPr>
      </w:pPr>
      <w:r>
        <w:rPr>
          <w:color w:val="242424"/>
          <w:spacing w:val="-16"/>
          <w:lang w:eastAsia="zh-CN"/>
        </w:rPr>
        <w:t xml:space="preserve">甲 地 区山地、丘陵较多，土质癖薄。自上世 纪 </w:t>
      </w:r>
      <w:r>
        <w:rPr>
          <w:rFonts w:ascii="Arial" w:eastAsia="Arial" w:hAnsi="Arial"/>
          <w:color w:val="242424"/>
          <w:lang w:eastAsia="zh-CN"/>
        </w:rPr>
        <w:t xml:space="preserve">60 </w:t>
      </w:r>
      <w:r>
        <w:rPr>
          <w:color w:val="242424"/>
          <w:spacing w:val="-25"/>
          <w:lang w:eastAsia="zh-CN"/>
        </w:rPr>
        <w:t>年 代 末起 ， 当地人 民通过开采深层地下水和土</w:t>
      </w:r>
      <w:r>
        <w:rPr>
          <w:color w:val="3A3A3A"/>
          <w:spacing w:val="-25"/>
          <w:lang w:eastAsia="zh-CN"/>
        </w:rPr>
        <w:t xml:space="preserve">壤改良（在神墙山坡和沿海沙石滩上将土壤改良成表层沙土、中问层为有机肥、下层系和土的“三     </w:t>
      </w:r>
      <w:r>
        <w:rPr>
          <w:color w:val="242424"/>
          <w:spacing w:val="-25"/>
          <w:lang w:eastAsia="zh-CN"/>
        </w:rPr>
        <w:t>明治”结构），建设塑料大棚种植蔬菜，成为“欧洲蔬菜之都</w:t>
      </w:r>
    </w:p>
    <w:p w:rsidR="00313A7D">
      <w:pPr>
        <w:pStyle w:val="BodyText"/>
        <w:spacing w:before="10"/>
        <w:jc w:val="center"/>
        <w:rPr>
          <w:sz w:val="14"/>
        </w:rPr>
      </w:pPr>
      <w:r>
        <w:rPr>
          <w:noProof/>
          <w:lang w:eastAsia="zh-CN"/>
        </w:rPr>
        <w:drawing>
          <wp:inline distT="0" distB="0" distL="114300" distR="114300">
            <wp:extent cx="6647815" cy="3020060"/>
            <wp:effectExtent l="0" t="0" r="698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676" name="图片 3"/>
                    <pic:cNvPicPr>
                      <a:picLocks noChangeAspect="1"/>
                    </pic:cNvPicPr>
                  </pic:nvPicPr>
                  <pic:blipFill>
                    <a:blip xmlns:r="http://schemas.openxmlformats.org/officeDocument/2006/relationships" r:embed="rId10"/>
                    <a:stretch>
                      <a:fillRect/>
                    </a:stretch>
                  </pic:blipFill>
                  <pic:spPr>
                    <a:xfrm>
                      <a:off x="0" y="0"/>
                      <a:ext cx="6647815" cy="3020060"/>
                    </a:xfrm>
                    <a:prstGeom prst="rect">
                      <a:avLst/>
                    </a:prstGeom>
                    <a:noFill/>
                    <a:ln>
                      <a:noFill/>
                    </a:ln>
                  </pic:spPr>
                </pic:pic>
              </a:graphicData>
            </a:graphic>
          </wp:inline>
        </w:drawing>
      </w:r>
    </w:p>
    <w:p w:rsidR="00313A7D">
      <w:pPr>
        <w:pStyle w:val="1"/>
        <w:numPr>
          <w:ilvl w:val="0"/>
          <w:numId w:val="2"/>
        </w:numPr>
        <w:tabs>
          <w:tab w:val="left" w:pos="820"/>
          <w:tab w:val="left" w:pos="821"/>
          <w:tab w:val="left" w:pos="5328"/>
        </w:tabs>
        <w:spacing w:before="1"/>
        <w:ind w:left="820" w:hanging="686"/>
        <w:rPr>
          <w:rFonts w:ascii="Times New Roman" w:eastAsia="Times New Roman" w:hAnsi="Times New Roman"/>
          <w:color w:val="242424"/>
          <w:sz w:val="44"/>
          <w:lang w:eastAsia="zh-CN"/>
        </w:rPr>
      </w:pPr>
      <w:r>
        <w:rPr>
          <w:color w:val="242424"/>
          <w:sz w:val="42"/>
          <w:lang w:eastAsia="zh-CN"/>
        </w:rPr>
        <w:t>下列</w:t>
      </w:r>
      <w:r>
        <w:rPr>
          <w:color w:val="242424"/>
          <w:spacing w:val="13"/>
          <w:sz w:val="42"/>
          <w:lang w:eastAsia="zh-CN"/>
        </w:rPr>
        <w:t>属</w:t>
      </w:r>
      <w:r>
        <w:rPr>
          <w:color w:val="242424"/>
          <w:sz w:val="42"/>
          <w:lang w:eastAsia="zh-CN"/>
        </w:rPr>
        <w:t>于</w:t>
      </w:r>
      <w:r>
        <w:rPr>
          <w:color w:val="242424"/>
          <w:spacing w:val="33"/>
          <w:sz w:val="42"/>
          <w:lang w:eastAsia="zh-CN"/>
        </w:rPr>
        <w:t>“</w:t>
      </w:r>
      <w:r>
        <w:rPr>
          <w:color w:val="242424"/>
          <w:sz w:val="42"/>
          <w:lang w:eastAsia="zh-CN"/>
        </w:rPr>
        <w:t>三</w:t>
      </w:r>
      <w:r>
        <w:rPr>
          <w:color w:val="242424"/>
          <w:spacing w:val="-38"/>
          <w:sz w:val="42"/>
          <w:lang w:eastAsia="zh-CN"/>
        </w:rPr>
        <w:t>明</w:t>
      </w:r>
      <w:r>
        <w:rPr>
          <w:color w:val="242424"/>
          <w:spacing w:val="14"/>
          <w:sz w:val="42"/>
          <w:lang w:eastAsia="zh-CN"/>
        </w:rPr>
        <w:t>治</w:t>
      </w:r>
      <w:r>
        <w:rPr>
          <w:color w:val="242424"/>
          <w:w w:val="85"/>
          <w:sz w:val="42"/>
          <w:lang w:eastAsia="zh-CN"/>
        </w:rPr>
        <w:t>”</w:t>
      </w:r>
      <w:r>
        <w:rPr>
          <w:color w:val="242424"/>
          <w:spacing w:val="-16"/>
          <w:w w:val="105"/>
          <w:sz w:val="42"/>
          <w:szCs w:val="42"/>
          <w:lang w:eastAsia="zh-CN"/>
        </w:rPr>
        <w:t>土壤的优点是</w:t>
      </w:r>
    </w:p>
    <w:p w:rsidR="00313A7D">
      <w:pPr>
        <w:pStyle w:val="BodyText"/>
        <w:tabs>
          <w:tab w:val="left" w:pos="3405"/>
          <w:tab w:val="left" w:pos="4707"/>
          <w:tab w:val="left" w:pos="10470"/>
          <w:tab w:val="left" w:pos="19156"/>
        </w:tabs>
        <w:spacing w:before="86"/>
        <w:ind w:left="793"/>
        <w:rPr>
          <w:lang w:eastAsia="zh-CN"/>
        </w:rPr>
      </w:pPr>
      <w:r>
        <w:rPr>
          <w:color w:val="3A3A3A"/>
          <w:spacing w:val="7"/>
          <w:w w:val="105"/>
          <w:lang w:eastAsia="zh-CN"/>
        </w:rPr>
        <w:t>①</w:t>
      </w:r>
      <w:r>
        <w:rPr>
          <w:color w:val="3A3A3A"/>
          <w:spacing w:val="-63"/>
          <w:w w:val="75"/>
          <w:lang w:eastAsia="zh-CN"/>
        </w:rPr>
        <w:t xml:space="preserve"> </w:t>
      </w:r>
      <w:r>
        <w:rPr>
          <w:color w:val="242424"/>
          <w:spacing w:val="-16"/>
          <w:w w:val="105"/>
          <w:lang w:eastAsia="zh-CN"/>
        </w:rPr>
        <w:t>上层沙土透水通气性好</w:t>
      </w:r>
      <w:r>
        <w:rPr>
          <w:rFonts w:hint="eastAsia"/>
          <w:color w:val="242424"/>
          <w:spacing w:val="-16"/>
          <w:w w:val="105"/>
          <w:lang w:eastAsia="zh-CN"/>
        </w:rPr>
        <w:t>，</w:t>
      </w:r>
      <w:r>
        <w:rPr>
          <w:color w:val="242424"/>
          <w:spacing w:val="-16"/>
          <w:w w:val="105"/>
          <w:lang w:eastAsia="zh-CN"/>
        </w:rPr>
        <w:t>可以防止</w:t>
      </w:r>
      <w:r>
        <w:rPr>
          <w:color w:val="242424"/>
          <w:w w:val="90"/>
          <w:lang w:eastAsia="zh-CN"/>
        </w:rPr>
        <w:t>土壤盐碱化</w:t>
      </w:r>
      <w:r>
        <w:rPr>
          <w:color w:val="242424"/>
          <w:w w:val="90"/>
          <w:lang w:eastAsia="zh-CN"/>
        </w:rPr>
        <w:tab/>
      </w:r>
      <w:r>
        <w:rPr>
          <w:color w:val="3A3A3A"/>
          <w:w w:val="105"/>
          <w:lang w:eastAsia="zh-CN"/>
        </w:rPr>
        <w:t>②</w:t>
      </w:r>
      <w:r>
        <w:rPr>
          <w:color w:val="242424"/>
          <w:w w:val="90"/>
          <w:lang w:eastAsia="zh-CN"/>
        </w:rPr>
        <w:t>中间层有机肥</w:t>
      </w:r>
      <w:r>
        <w:rPr>
          <w:color w:val="3A3A3A"/>
          <w:spacing w:val="-99"/>
          <w:w w:val="90"/>
          <w:lang w:eastAsia="zh-CN"/>
        </w:rPr>
        <w:t xml:space="preserve"> </w:t>
      </w:r>
      <w:r>
        <w:rPr>
          <w:color w:val="3A3A3A"/>
          <w:w w:val="90"/>
          <w:lang w:eastAsia="zh-CN"/>
        </w:rPr>
        <w:t>，</w:t>
      </w:r>
      <w:r>
        <w:rPr>
          <w:color w:val="242424"/>
          <w:w w:val="90"/>
          <w:lang w:eastAsia="zh-CN"/>
        </w:rPr>
        <w:t>改良土壤结构</w:t>
      </w:r>
      <w:r>
        <w:rPr>
          <w:color w:val="3A3A3A"/>
          <w:w w:val="90"/>
          <w:lang w:eastAsia="zh-CN"/>
        </w:rPr>
        <w:t>，提升土壤肥</w:t>
      </w:r>
      <w:r>
        <w:rPr>
          <w:color w:val="3A3A3A"/>
          <w:lang w:eastAsia="zh-CN"/>
        </w:rPr>
        <w:t>力</w:t>
      </w:r>
    </w:p>
    <w:p w:rsidR="00313A7D">
      <w:pPr>
        <w:pStyle w:val="BodyText"/>
        <w:tabs>
          <w:tab w:val="left" w:pos="10470"/>
        </w:tabs>
        <w:spacing w:before="122"/>
        <w:ind w:left="795"/>
        <w:rPr>
          <w:lang w:eastAsia="zh-CN"/>
        </w:rPr>
      </w:pPr>
      <w:r>
        <w:rPr>
          <w:color w:val="3A3A3A"/>
          <w:spacing w:val="7"/>
          <w:w w:val="105"/>
          <w:lang w:eastAsia="zh-CN"/>
        </w:rPr>
        <w:t>③</w:t>
      </w:r>
      <w:r>
        <w:rPr>
          <w:color w:val="3A3A3A"/>
          <w:spacing w:val="-25"/>
          <w:w w:val="105"/>
          <w:lang w:eastAsia="zh-CN"/>
        </w:rPr>
        <w:t>上</w:t>
      </w:r>
      <w:r>
        <w:rPr>
          <w:color w:val="545454"/>
          <w:w w:val="105"/>
          <w:lang w:eastAsia="zh-CN"/>
        </w:rPr>
        <w:t>层</w:t>
      </w:r>
      <w:r>
        <w:rPr>
          <w:color w:val="242424"/>
          <w:w w:val="105"/>
          <w:lang w:eastAsia="zh-CN"/>
        </w:rPr>
        <w:t>土</w:t>
      </w:r>
      <w:r>
        <w:rPr>
          <w:color w:val="242424"/>
          <w:spacing w:val="-16"/>
          <w:w w:val="105"/>
          <w:lang w:eastAsia="zh-CN"/>
        </w:rPr>
        <w:t>壤</w:t>
      </w:r>
      <w:r>
        <w:rPr>
          <w:color w:val="242424"/>
          <w:w w:val="105"/>
          <w:lang w:eastAsia="zh-CN"/>
        </w:rPr>
        <w:t>疏</w:t>
      </w:r>
      <w:r>
        <w:rPr>
          <w:color w:val="242424"/>
          <w:spacing w:val="-33"/>
          <w:w w:val="105"/>
          <w:lang w:eastAsia="zh-CN"/>
        </w:rPr>
        <w:t>松</w:t>
      </w:r>
      <w:r>
        <w:rPr>
          <w:color w:val="242424"/>
          <w:w w:val="105"/>
          <w:lang w:eastAsia="zh-CN"/>
        </w:rPr>
        <w:t>，</w:t>
      </w:r>
      <w:r>
        <w:rPr>
          <w:color w:val="242424"/>
          <w:spacing w:val="-196"/>
          <w:w w:val="105"/>
          <w:lang w:eastAsia="zh-CN"/>
        </w:rPr>
        <w:t xml:space="preserve"> </w:t>
      </w:r>
      <w:r>
        <w:rPr>
          <w:color w:val="242424"/>
          <w:spacing w:val="40"/>
          <w:w w:val="105"/>
          <w:lang w:eastAsia="zh-CN"/>
        </w:rPr>
        <w:t>有</w:t>
      </w:r>
      <w:r>
        <w:rPr>
          <w:color w:val="242424"/>
          <w:spacing w:val="35"/>
          <w:w w:val="105"/>
          <w:lang w:eastAsia="zh-CN"/>
        </w:rPr>
        <w:t>利</w:t>
      </w:r>
      <w:r>
        <w:rPr>
          <w:color w:val="242424"/>
          <w:spacing w:val="45"/>
          <w:w w:val="105"/>
          <w:lang w:eastAsia="zh-CN"/>
        </w:rPr>
        <w:t>于</w:t>
      </w:r>
      <w:r>
        <w:rPr>
          <w:color w:val="242424"/>
          <w:w w:val="105"/>
          <w:lang w:eastAsia="zh-CN"/>
        </w:rPr>
        <w:t>作</w:t>
      </w:r>
      <w:r>
        <w:rPr>
          <w:color w:val="242424"/>
          <w:spacing w:val="82"/>
          <w:w w:val="105"/>
          <w:lang w:eastAsia="zh-CN"/>
        </w:rPr>
        <w:t>物</w:t>
      </w:r>
      <w:r>
        <w:rPr>
          <w:color w:val="242424"/>
          <w:spacing w:val="46"/>
          <w:w w:val="105"/>
          <w:lang w:eastAsia="zh-CN"/>
        </w:rPr>
        <w:t>根</w:t>
      </w:r>
      <w:r>
        <w:rPr>
          <w:color w:val="242424"/>
          <w:spacing w:val="45"/>
          <w:w w:val="105"/>
          <w:lang w:eastAsia="zh-CN"/>
        </w:rPr>
        <w:t>系</w:t>
      </w:r>
      <w:r>
        <w:rPr>
          <w:color w:val="242424"/>
          <w:spacing w:val="42"/>
          <w:w w:val="105"/>
          <w:lang w:eastAsia="zh-CN"/>
        </w:rPr>
        <w:t>生</w:t>
      </w:r>
      <w:r>
        <w:rPr>
          <w:color w:val="242424"/>
          <w:w w:val="105"/>
          <w:lang w:eastAsia="zh-CN"/>
        </w:rPr>
        <w:t>长</w:t>
      </w:r>
      <w:r>
        <w:rPr>
          <w:color w:val="242424"/>
          <w:w w:val="105"/>
          <w:lang w:eastAsia="zh-CN"/>
        </w:rPr>
        <w:tab/>
      </w:r>
      <w:r>
        <w:rPr>
          <w:color w:val="3A3A3A"/>
          <w:w w:val="105"/>
          <w:lang w:eastAsia="zh-CN"/>
        </w:rPr>
        <w:t>④</w:t>
      </w:r>
      <w:r>
        <w:rPr>
          <w:color w:val="3A3A3A"/>
          <w:spacing w:val="-201"/>
          <w:w w:val="105"/>
          <w:lang w:eastAsia="zh-CN"/>
        </w:rPr>
        <w:t xml:space="preserve"> </w:t>
      </w:r>
      <w:r>
        <w:rPr>
          <w:color w:val="3A3A3A"/>
          <w:spacing w:val="-29"/>
          <w:w w:val="105"/>
          <w:lang w:eastAsia="zh-CN"/>
        </w:rPr>
        <w:t>下</w:t>
      </w:r>
      <w:r>
        <w:rPr>
          <w:color w:val="545454"/>
          <w:spacing w:val="-10"/>
          <w:w w:val="105"/>
          <w:lang w:eastAsia="zh-CN"/>
        </w:rPr>
        <w:t>层</w:t>
      </w:r>
      <w:r>
        <w:rPr>
          <w:color w:val="3A3A3A"/>
          <w:spacing w:val="8"/>
          <w:w w:val="105"/>
          <w:lang w:eastAsia="zh-CN"/>
        </w:rPr>
        <w:t>结</w:t>
      </w:r>
      <w:r>
        <w:rPr>
          <w:color w:val="3A3A3A"/>
          <w:spacing w:val="-10"/>
          <w:w w:val="105"/>
          <w:lang w:eastAsia="zh-CN"/>
        </w:rPr>
        <w:t>土</w:t>
      </w:r>
      <w:r>
        <w:rPr>
          <w:color w:val="3A3A3A"/>
          <w:w w:val="105"/>
          <w:lang w:eastAsia="zh-CN"/>
        </w:rPr>
        <w:t>避</w:t>
      </w:r>
      <w:r>
        <w:rPr>
          <w:color w:val="3A3A3A"/>
          <w:spacing w:val="-37"/>
          <w:w w:val="105"/>
          <w:lang w:eastAsia="zh-CN"/>
        </w:rPr>
        <w:t>免</w:t>
      </w:r>
      <w:r>
        <w:rPr>
          <w:color w:val="3A3A3A"/>
          <w:w w:val="105"/>
          <w:lang w:eastAsia="zh-CN"/>
        </w:rPr>
        <w:t>水</w:t>
      </w:r>
      <w:r>
        <w:rPr>
          <w:color w:val="3A3A3A"/>
          <w:spacing w:val="-9"/>
          <w:w w:val="105"/>
          <w:lang w:eastAsia="zh-CN"/>
        </w:rPr>
        <w:t>分</w:t>
      </w:r>
      <w:r>
        <w:rPr>
          <w:color w:val="3A3A3A"/>
          <w:spacing w:val="-17"/>
          <w:w w:val="105"/>
          <w:lang w:eastAsia="zh-CN"/>
        </w:rPr>
        <w:t>下</w:t>
      </w:r>
      <w:r>
        <w:rPr>
          <w:color w:val="3A3A3A"/>
          <w:spacing w:val="-19"/>
          <w:w w:val="105"/>
          <w:lang w:eastAsia="zh-CN"/>
        </w:rPr>
        <w:t>渗</w:t>
      </w:r>
      <w:r>
        <w:rPr>
          <w:rFonts w:hint="eastAsia"/>
          <w:color w:val="3A3A3A"/>
          <w:spacing w:val="-19"/>
          <w:w w:val="105"/>
          <w:lang w:eastAsia="zh-CN"/>
        </w:rPr>
        <w:t>，</w:t>
      </w:r>
      <w:r>
        <w:rPr>
          <w:color w:val="3A3A3A"/>
          <w:w w:val="105"/>
          <w:lang w:eastAsia="zh-CN"/>
        </w:rPr>
        <w:t>增</w:t>
      </w:r>
      <w:r>
        <w:rPr>
          <w:color w:val="3A3A3A"/>
          <w:spacing w:val="-189"/>
          <w:w w:val="105"/>
          <w:lang w:eastAsia="zh-CN"/>
        </w:rPr>
        <w:t xml:space="preserve"> </w:t>
      </w:r>
      <w:r>
        <w:rPr>
          <w:color w:val="3A3A3A"/>
          <w:w w:val="105"/>
          <w:lang w:eastAsia="zh-CN"/>
        </w:rPr>
        <w:t>加</w:t>
      </w:r>
      <w:r>
        <w:rPr>
          <w:color w:val="3A3A3A"/>
          <w:spacing w:val="-189"/>
          <w:w w:val="105"/>
          <w:lang w:eastAsia="zh-CN"/>
        </w:rPr>
        <w:t xml:space="preserve"> </w:t>
      </w:r>
      <w:r>
        <w:rPr>
          <w:color w:val="3A3A3A"/>
          <w:w w:val="105"/>
          <w:lang w:eastAsia="zh-CN"/>
        </w:rPr>
        <w:t>矿</w:t>
      </w:r>
      <w:r>
        <w:rPr>
          <w:color w:val="3A3A3A"/>
          <w:spacing w:val="-190"/>
          <w:w w:val="105"/>
          <w:lang w:eastAsia="zh-CN"/>
        </w:rPr>
        <w:t xml:space="preserve"> </w:t>
      </w:r>
      <w:r>
        <w:rPr>
          <w:color w:val="3A3A3A"/>
          <w:w w:val="105"/>
          <w:lang w:eastAsia="zh-CN"/>
        </w:rPr>
        <w:t>物</w:t>
      </w:r>
      <w:r>
        <w:rPr>
          <w:color w:val="3A3A3A"/>
          <w:spacing w:val="-190"/>
          <w:w w:val="105"/>
          <w:lang w:eastAsia="zh-CN"/>
        </w:rPr>
        <w:t xml:space="preserve"> </w:t>
      </w:r>
      <w:r>
        <w:rPr>
          <w:color w:val="545454"/>
          <w:w w:val="105"/>
          <w:lang w:eastAsia="zh-CN"/>
        </w:rPr>
        <w:t>养</w:t>
      </w:r>
      <w:r>
        <w:rPr>
          <w:color w:val="545454"/>
          <w:spacing w:val="-181"/>
          <w:w w:val="105"/>
          <w:lang w:eastAsia="zh-CN"/>
        </w:rPr>
        <w:t xml:space="preserve"> </w:t>
      </w:r>
      <w:r>
        <w:rPr>
          <w:color w:val="3A3A3A"/>
          <w:w w:val="105"/>
          <w:lang w:eastAsia="zh-CN"/>
        </w:rPr>
        <w:t>分</w:t>
      </w:r>
    </w:p>
    <w:p w:rsidR="00313A7D">
      <w:pPr>
        <w:tabs>
          <w:tab w:val="left" w:pos="1481"/>
          <w:tab w:val="left" w:pos="5911"/>
          <w:tab w:val="left" w:pos="6592"/>
          <w:tab w:val="left" w:pos="10481"/>
          <w:tab w:val="left" w:pos="11155"/>
          <w:tab w:val="left" w:pos="15055"/>
          <w:tab w:val="left" w:pos="15720"/>
        </w:tabs>
        <w:spacing w:before="108"/>
        <w:ind w:left="804"/>
        <w:rPr>
          <w:sz w:val="42"/>
        </w:rPr>
      </w:pPr>
      <w:r>
        <w:rPr>
          <w:rFonts w:ascii="Times New Roman" w:hAnsi="Times New Roman"/>
          <w:color w:val="3A3A3A"/>
          <w:w w:val="85"/>
          <w:sz w:val="45"/>
        </w:rPr>
        <w:t>A.</w:t>
      </w:r>
      <w:r>
        <w:rPr>
          <w:rFonts w:ascii="Times New Roman" w:hAnsi="Times New Roman"/>
          <w:color w:val="3A3A3A"/>
          <w:w w:val="85"/>
          <w:sz w:val="45"/>
        </w:rPr>
        <w:tab/>
      </w:r>
      <w:r>
        <w:rPr>
          <w:color w:val="3A3A3A"/>
          <w:w w:val="85"/>
          <w:sz w:val="42"/>
        </w:rPr>
        <w:t>②</w:t>
      </w:r>
      <w:r>
        <w:rPr>
          <w:color w:val="3A3A3A"/>
          <w:spacing w:val="-68"/>
          <w:w w:val="85"/>
          <w:sz w:val="42"/>
        </w:rPr>
        <w:t xml:space="preserve"> </w:t>
      </w:r>
      <w:r>
        <w:rPr>
          <w:color w:val="3A3A3A"/>
          <w:w w:val="85"/>
          <w:sz w:val="42"/>
        </w:rPr>
        <w:t>③</w:t>
      </w:r>
      <w:r>
        <w:rPr>
          <w:color w:val="3A3A3A"/>
          <w:w w:val="85"/>
          <w:sz w:val="42"/>
        </w:rPr>
        <w:tab/>
      </w:r>
      <w:r>
        <w:rPr>
          <w:rFonts w:ascii="Times New Roman" w:hAnsi="Times New Roman"/>
          <w:color w:val="3A3A3A"/>
          <w:w w:val="85"/>
          <w:sz w:val="45"/>
        </w:rPr>
        <w:t>B.</w:t>
      </w:r>
      <w:r>
        <w:rPr>
          <w:rFonts w:ascii="Times New Roman" w:hAnsi="Times New Roman"/>
          <w:color w:val="3A3A3A"/>
          <w:w w:val="85"/>
          <w:sz w:val="45"/>
        </w:rPr>
        <w:tab/>
      </w:r>
      <w:r>
        <w:rPr>
          <w:color w:val="3A3A3A"/>
          <w:w w:val="85"/>
          <w:sz w:val="42"/>
        </w:rPr>
        <w:t>②</w:t>
      </w:r>
      <w:r>
        <w:rPr>
          <w:color w:val="3A3A3A"/>
          <w:spacing w:val="-79"/>
          <w:w w:val="85"/>
          <w:sz w:val="42"/>
        </w:rPr>
        <w:t xml:space="preserve"> </w:t>
      </w:r>
      <w:r>
        <w:rPr>
          <w:color w:val="3A3A3A"/>
          <w:w w:val="85"/>
          <w:sz w:val="42"/>
        </w:rPr>
        <w:t>④</w:t>
      </w:r>
      <w:r>
        <w:rPr>
          <w:color w:val="3A3A3A"/>
          <w:w w:val="85"/>
          <w:sz w:val="42"/>
        </w:rPr>
        <w:tab/>
      </w:r>
      <w:r>
        <w:rPr>
          <w:rFonts w:ascii="Times New Roman" w:hAnsi="Times New Roman"/>
          <w:color w:val="3A3A3A"/>
          <w:w w:val="85"/>
          <w:sz w:val="45"/>
        </w:rPr>
        <w:t>C.</w:t>
      </w:r>
      <w:r>
        <w:rPr>
          <w:rFonts w:ascii="Times New Roman" w:hAnsi="Times New Roman"/>
          <w:color w:val="3A3A3A"/>
          <w:w w:val="85"/>
          <w:sz w:val="45"/>
        </w:rPr>
        <w:tab/>
      </w:r>
      <w:r>
        <w:rPr>
          <w:color w:val="3A3A3A"/>
          <w:w w:val="85"/>
          <w:sz w:val="42"/>
        </w:rPr>
        <w:t>①</w:t>
      </w:r>
      <w:r>
        <w:rPr>
          <w:color w:val="3A3A3A"/>
          <w:spacing w:val="-71"/>
          <w:w w:val="85"/>
          <w:sz w:val="42"/>
        </w:rPr>
        <w:t xml:space="preserve"> </w:t>
      </w:r>
      <w:r>
        <w:rPr>
          <w:color w:val="3A3A3A"/>
          <w:w w:val="85"/>
          <w:sz w:val="42"/>
        </w:rPr>
        <w:t>③</w:t>
      </w:r>
      <w:r>
        <w:rPr>
          <w:color w:val="3A3A3A"/>
          <w:w w:val="85"/>
          <w:sz w:val="42"/>
        </w:rPr>
        <w:tab/>
      </w:r>
      <w:r>
        <w:rPr>
          <w:rFonts w:ascii="Times New Roman" w:hAnsi="Times New Roman"/>
          <w:color w:val="3A3A3A"/>
          <w:w w:val="85"/>
          <w:sz w:val="45"/>
        </w:rPr>
        <w:t>D.</w:t>
      </w:r>
      <w:r>
        <w:rPr>
          <w:rFonts w:ascii="Times New Roman" w:hAnsi="Times New Roman"/>
          <w:color w:val="3A3A3A"/>
          <w:w w:val="85"/>
          <w:sz w:val="45"/>
        </w:rPr>
        <w:tab/>
      </w:r>
      <w:r>
        <w:rPr>
          <w:color w:val="3A3A3A"/>
          <w:w w:val="80"/>
          <w:sz w:val="42"/>
        </w:rPr>
        <w:t>①</w:t>
      </w:r>
      <w:r>
        <w:rPr>
          <w:color w:val="3A3A3A"/>
          <w:spacing w:val="-93"/>
          <w:w w:val="80"/>
          <w:sz w:val="42"/>
        </w:rPr>
        <w:t xml:space="preserve"> </w:t>
      </w:r>
      <w:r>
        <w:rPr>
          <w:color w:val="3A3A3A"/>
          <w:w w:val="80"/>
          <w:sz w:val="42"/>
        </w:rPr>
        <w:t>②</w:t>
      </w:r>
    </w:p>
    <w:p w:rsidR="00313A7D">
      <w:pPr>
        <w:pStyle w:val="1"/>
        <w:numPr>
          <w:ilvl w:val="0"/>
          <w:numId w:val="2"/>
        </w:numPr>
        <w:tabs>
          <w:tab w:val="left" w:pos="819"/>
          <w:tab w:val="left" w:pos="820"/>
        </w:tabs>
        <w:spacing w:before="112"/>
        <w:ind w:left="820" w:hanging="698"/>
        <w:rPr>
          <w:rFonts w:ascii="Times New Roman" w:eastAsia="Times New Roman"/>
          <w:color w:val="3A3A3A"/>
          <w:sz w:val="45"/>
          <w:lang w:eastAsia="zh-CN"/>
        </w:rPr>
      </w:pPr>
      <w:r>
        <w:rPr>
          <w:color w:val="3A3A3A"/>
          <w:spacing w:val="-12"/>
          <w:w w:val="105"/>
          <w:sz w:val="42"/>
          <w:lang w:eastAsia="zh-CN"/>
        </w:rPr>
        <w:t>较欧洲</w:t>
      </w:r>
      <w:r>
        <w:rPr>
          <w:color w:val="3A3A3A"/>
          <w:spacing w:val="-23"/>
          <w:w w:val="105"/>
          <w:sz w:val="42"/>
          <w:lang w:eastAsia="zh-CN"/>
        </w:rPr>
        <w:t>其它地区</w:t>
      </w:r>
      <w:r>
        <w:rPr>
          <w:rFonts w:hint="eastAsia"/>
          <w:color w:val="3A3A3A"/>
          <w:spacing w:val="-23"/>
          <w:w w:val="105"/>
          <w:sz w:val="42"/>
          <w:lang w:eastAsia="zh-CN"/>
        </w:rPr>
        <w:t>，</w:t>
      </w:r>
      <w:r>
        <w:rPr>
          <w:color w:val="3A3A3A"/>
          <w:spacing w:val="-23"/>
          <w:w w:val="105"/>
          <w:sz w:val="42"/>
          <w:lang w:eastAsia="zh-CN"/>
        </w:rPr>
        <w:t>甲地区利用温室大棚</w:t>
      </w:r>
      <w:r>
        <w:rPr>
          <w:color w:val="545454"/>
          <w:spacing w:val="-14"/>
          <w:w w:val="105"/>
          <w:sz w:val="42"/>
          <w:lang w:eastAsia="zh-CN"/>
        </w:rPr>
        <w:t>培</w:t>
      </w:r>
      <w:r>
        <w:rPr>
          <w:color w:val="3A3A3A"/>
          <w:spacing w:val="-13"/>
          <w:w w:val="105"/>
          <w:sz w:val="42"/>
          <w:lang w:eastAsia="zh-CN"/>
        </w:rPr>
        <w:t>植蔬菜的优势条件是</w:t>
      </w:r>
    </w:p>
    <w:p w:rsidR="00313A7D">
      <w:pPr>
        <w:pStyle w:val="1"/>
        <w:tabs>
          <w:tab w:val="left" w:pos="1462"/>
          <w:tab w:val="left" w:pos="1463"/>
          <w:tab w:val="left" w:pos="5911"/>
          <w:tab w:val="left" w:pos="6552"/>
          <w:tab w:val="left" w:pos="10467"/>
          <w:tab w:val="left" w:pos="11135"/>
          <w:tab w:val="left" w:pos="15055"/>
          <w:tab w:val="left" w:pos="15703"/>
        </w:tabs>
        <w:spacing w:before="70"/>
        <w:ind w:left="0" w:firstLine="1350" w:firstLineChars="300"/>
        <w:rPr>
          <w:rFonts w:ascii="Times New Roman" w:eastAsia="Times New Roman"/>
          <w:color w:val="3A3A3A"/>
          <w:w w:val="90"/>
          <w:sz w:val="45"/>
          <w:lang w:eastAsia="zh-CN"/>
        </w:rPr>
      </w:pPr>
      <w:r>
        <w:rPr>
          <w:rFonts w:ascii="Times New Roman" w:hAnsi="Times New Roman"/>
          <w:color w:val="3A3A3A"/>
          <w:w w:val="85"/>
          <w:sz w:val="45"/>
          <w:lang w:eastAsia="zh-CN"/>
        </w:rPr>
        <w:t>A.</w:t>
      </w:r>
      <w:r>
        <w:rPr>
          <w:color w:val="3A3A3A"/>
          <w:spacing w:val="-23"/>
          <w:w w:val="105"/>
          <w:sz w:val="42"/>
          <w:lang w:eastAsia="zh-CN"/>
        </w:rPr>
        <w:t>靠近市场</w:t>
      </w:r>
      <w:r>
        <w:rPr>
          <w:color w:val="3A3A3A"/>
          <w:w w:val="90"/>
          <w:sz w:val="42"/>
          <w:lang w:eastAsia="zh-CN"/>
        </w:rPr>
        <w:tab/>
      </w:r>
      <w:r>
        <w:rPr>
          <w:rFonts w:ascii="Times New Roman" w:eastAsia="Times New Roman"/>
          <w:color w:val="3A3A3A"/>
          <w:w w:val="90"/>
          <w:sz w:val="45"/>
          <w:lang w:eastAsia="zh-CN"/>
        </w:rPr>
        <w:t>B.</w:t>
      </w:r>
      <w:r>
        <w:rPr>
          <w:rFonts w:ascii="Times New Roman" w:eastAsia="Times New Roman"/>
          <w:color w:val="3A3A3A"/>
          <w:w w:val="90"/>
          <w:sz w:val="45"/>
          <w:lang w:eastAsia="zh-CN"/>
        </w:rPr>
        <w:tab/>
      </w:r>
      <w:r>
        <w:rPr>
          <w:color w:val="3A3A3A"/>
          <w:spacing w:val="-23"/>
          <w:w w:val="105"/>
          <w:sz w:val="42"/>
          <w:lang w:eastAsia="zh-CN"/>
        </w:rPr>
        <w:t>热量充足</w:t>
      </w:r>
      <w:r>
        <w:rPr>
          <w:color w:val="3A3A3A"/>
          <w:sz w:val="42"/>
          <w:lang w:eastAsia="zh-CN"/>
        </w:rPr>
        <w:tab/>
      </w:r>
      <w:r>
        <w:rPr>
          <w:rFonts w:ascii="Times New Roman" w:eastAsia="Times New Roman"/>
          <w:color w:val="3A3A3A"/>
          <w:w w:val="90"/>
          <w:sz w:val="45"/>
          <w:lang w:eastAsia="zh-CN"/>
        </w:rPr>
        <w:t>C.</w:t>
      </w:r>
      <w:r>
        <w:rPr>
          <w:rFonts w:ascii="Times New Roman" w:eastAsia="Times New Roman"/>
          <w:color w:val="3A3A3A"/>
          <w:w w:val="90"/>
          <w:sz w:val="45"/>
          <w:lang w:eastAsia="zh-CN"/>
        </w:rPr>
        <w:tab/>
      </w:r>
      <w:r>
        <w:rPr>
          <w:color w:val="3A3A3A"/>
          <w:spacing w:val="-23"/>
          <w:w w:val="105"/>
          <w:sz w:val="42"/>
          <w:lang w:eastAsia="zh-CN"/>
        </w:rPr>
        <w:t>降水丰富</w:t>
      </w:r>
      <w:r>
        <w:rPr>
          <w:color w:val="545454"/>
          <w:w w:val="90"/>
          <w:sz w:val="42"/>
          <w:lang w:eastAsia="zh-CN"/>
        </w:rPr>
        <w:tab/>
      </w:r>
      <w:r>
        <w:rPr>
          <w:rFonts w:ascii="Times New Roman" w:eastAsia="Times New Roman"/>
          <w:color w:val="242424"/>
          <w:w w:val="90"/>
          <w:sz w:val="45"/>
          <w:lang w:eastAsia="zh-CN"/>
        </w:rPr>
        <w:t>D.</w:t>
      </w:r>
      <w:r>
        <w:rPr>
          <w:rFonts w:ascii="Times New Roman" w:eastAsia="Times New Roman"/>
          <w:color w:val="242424"/>
          <w:w w:val="90"/>
          <w:sz w:val="45"/>
          <w:lang w:eastAsia="zh-CN"/>
        </w:rPr>
        <w:tab/>
      </w:r>
      <w:r>
        <w:rPr>
          <w:rFonts w:ascii="Times New Roman" w:eastAsia="Times New Roman"/>
          <w:color w:val="3A3A3A"/>
          <w:w w:val="90"/>
          <w:sz w:val="45"/>
          <w:lang w:eastAsia="zh-CN"/>
        </w:rPr>
        <w:t>技术先进</w:t>
      </w:r>
    </w:p>
    <w:p w:rsidR="00313A7D">
      <w:pPr>
        <w:rPr>
          <w:rFonts w:ascii="Times New Roman" w:eastAsia="Times New Roman"/>
          <w:sz w:val="45"/>
          <w:lang w:eastAsia="zh-CN"/>
        </w:rPr>
        <w:sectPr>
          <w:type w:val="continuous"/>
          <w:pgSz w:w="22410" w:h="31660"/>
          <w:pgMar w:top="1600" w:right="1340" w:bottom="1880" w:left="1320" w:header="720" w:footer="720" w:gutter="0"/>
          <w:cols w:space="720"/>
        </w:sectPr>
      </w:pPr>
    </w:p>
    <w:p w:rsidR="00313A7D">
      <w:pPr>
        <w:pStyle w:val="BodyText"/>
        <w:rPr>
          <w:sz w:val="20"/>
          <w:lang w:eastAsia="zh-CN"/>
        </w:rPr>
      </w:pPr>
    </w:p>
    <w:p w:rsidR="00313A7D">
      <w:pPr>
        <w:pStyle w:val="BodyText"/>
        <w:rPr>
          <w:sz w:val="20"/>
          <w:lang w:eastAsia="zh-CN"/>
        </w:rPr>
      </w:pPr>
    </w:p>
    <w:p w:rsidR="00313A7D">
      <w:pPr>
        <w:pStyle w:val="BodyText"/>
        <w:spacing w:before="2"/>
        <w:rPr>
          <w:sz w:val="23"/>
          <w:lang w:eastAsia="zh-CN"/>
        </w:rPr>
      </w:pPr>
    </w:p>
    <w:p w:rsidR="00313A7D">
      <w:pPr>
        <w:spacing w:before="120" w:line="309" w:lineRule="exact"/>
        <w:ind w:left="975"/>
        <w:rPr>
          <w:sz w:val="41"/>
        </w:rPr>
      </w:pPr>
      <w:r>
        <w:rPr>
          <w:color w:val="343434"/>
          <w:spacing w:val="-6"/>
          <w:sz w:val="41"/>
          <w:lang w:eastAsia="zh-CN"/>
        </w:rPr>
        <w:t>潮沟是落潮时海水在滩涂上</w:t>
      </w:r>
      <w:r>
        <w:rPr>
          <w:rFonts w:hint="eastAsia"/>
          <w:color w:val="343434"/>
          <w:spacing w:val="-6"/>
          <w:sz w:val="41"/>
          <w:lang w:eastAsia="zh-CN"/>
        </w:rPr>
        <w:t>冲刷而</w:t>
      </w:r>
      <w:r>
        <w:rPr>
          <w:color w:val="343434"/>
          <w:spacing w:val="-12"/>
          <w:sz w:val="41"/>
          <w:lang w:eastAsia="zh-CN"/>
        </w:rPr>
        <w:t>成的沟槽，右图为典型潮沟形态及分布区位示意图。</w:t>
      </w:r>
      <w:r>
        <w:rPr>
          <w:color w:val="343434"/>
          <w:spacing w:val="-12"/>
          <w:sz w:val="41"/>
        </w:rPr>
        <w:t>完成</w:t>
      </w:r>
      <w:r>
        <w:rPr>
          <w:rFonts w:ascii="Times New Roman" w:eastAsia="Times New Roman"/>
          <w:color w:val="343434"/>
          <w:spacing w:val="-23"/>
          <w:sz w:val="44"/>
        </w:rPr>
        <w:t>9</w:t>
      </w:r>
      <w:r>
        <w:rPr>
          <w:color w:val="343434"/>
          <w:spacing w:val="-6"/>
          <w:sz w:val="41"/>
        </w:rPr>
        <w:t>、</w:t>
      </w:r>
      <w:r>
        <w:rPr>
          <w:rFonts w:ascii="Times New Roman" w:eastAsia="Times New Roman"/>
          <w:color w:val="343434"/>
          <w:spacing w:val="16"/>
          <w:sz w:val="44"/>
        </w:rPr>
        <w:t>10</w:t>
      </w:r>
      <w:r>
        <w:rPr>
          <w:rFonts w:ascii="Times New Roman" w:eastAsia="Times New Roman"/>
          <w:color w:val="343434"/>
          <w:spacing w:val="63"/>
          <w:sz w:val="44"/>
        </w:rPr>
        <w:t xml:space="preserve">  </w:t>
      </w:r>
      <w:r>
        <w:rPr>
          <w:color w:val="343434"/>
          <w:sz w:val="41"/>
        </w:rPr>
        <w:t>题。</w:t>
      </w:r>
    </w:p>
    <w:p w:rsidR="00313A7D">
      <w:pPr>
        <w:spacing w:line="309" w:lineRule="exact"/>
        <w:rPr>
          <w:sz w:val="41"/>
        </w:rPr>
        <w:sectPr>
          <w:pgSz w:w="22410" w:h="31660"/>
          <w:pgMar w:top="1600" w:right="1220" w:bottom="1880" w:left="1320" w:header="1025" w:footer="1693" w:gutter="0"/>
          <w:cols w:space="720"/>
        </w:sectPr>
      </w:pPr>
    </w:p>
    <w:p w:rsidR="00313A7D">
      <w:pPr>
        <w:pStyle w:val="1"/>
        <w:numPr>
          <w:ilvl w:val="0"/>
          <w:numId w:val="2"/>
        </w:numPr>
        <w:tabs>
          <w:tab w:val="left" w:pos="804"/>
          <w:tab w:val="left" w:pos="805"/>
          <w:tab w:val="left" w:pos="12531"/>
        </w:tabs>
        <w:spacing w:line="1108" w:lineRule="exact"/>
        <w:ind w:left="804" w:hanging="672"/>
        <w:rPr>
          <w:rFonts w:ascii="Times New Roman" w:eastAsia="Times New Roman"/>
          <w:color w:val="232323"/>
          <w:sz w:val="45"/>
          <w:lang w:eastAsia="zh-CN"/>
        </w:rPr>
      </w:pPr>
      <w:r>
        <w:rPr>
          <w:noProof/>
          <w:lang w:eastAsia="zh-CN"/>
        </w:rPr>
        <w:drawing>
          <wp:anchor distT="0" distB="0" distL="0" distR="0" simplePos="0" relativeHeight="251663360" behindDoc="1" locked="0" layoutInCell="1" allowOverlap="1">
            <wp:simplePos x="0" y="0"/>
            <wp:positionH relativeFrom="page">
              <wp:posOffset>9133840</wp:posOffset>
            </wp:positionH>
            <wp:positionV relativeFrom="paragraph">
              <wp:posOffset>560705</wp:posOffset>
            </wp:positionV>
            <wp:extent cx="3942715" cy="3609975"/>
            <wp:effectExtent l="0" t="0" r="6985" b="9525"/>
            <wp:wrapNone/>
            <wp:docPr id="9" name="image6.jpeg" descr="C:\Users\YHH\Desktop\微信图片_20201022095816.png微信图片_2020102209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6893" name="image6.jpeg" descr="C:\Users\YHH\Desktop\微信图片_20201022095816.png微信图片_20201022095816"/>
                    <pic:cNvPicPr>
                      <a:picLocks noChangeAspect="1"/>
                    </pic:cNvPicPr>
                  </pic:nvPicPr>
                  <pic:blipFill>
                    <a:blip xmlns:r="http://schemas.openxmlformats.org/officeDocument/2006/relationships" r:embed="rId11"/>
                    <a:stretch>
                      <a:fillRect/>
                    </a:stretch>
                  </pic:blipFill>
                  <pic:spPr>
                    <a:xfrm>
                      <a:off x="0" y="0"/>
                      <a:ext cx="3942715" cy="3610024"/>
                    </a:xfrm>
                    <a:prstGeom prst="rect">
                      <a:avLst/>
                    </a:prstGeom>
                  </pic:spPr>
                </pic:pic>
              </a:graphicData>
            </a:graphic>
          </wp:anchor>
        </w:drawing>
      </w:r>
      <w:r>
        <w:rPr>
          <w:color w:val="343434"/>
          <w:sz w:val="41"/>
          <w:lang w:eastAsia="zh-CN"/>
        </w:rPr>
        <w:t>有利于众多潮沟发育的条件是</w:t>
      </w:r>
      <w:r>
        <w:rPr>
          <w:color w:val="343434"/>
          <w:sz w:val="41"/>
          <w:lang w:eastAsia="zh-CN"/>
        </w:rPr>
        <w:tab/>
      </w:r>
      <w:r>
        <w:rPr>
          <w:spacing w:val="-440"/>
          <w:w w:val="85"/>
          <w:sz w:val="72"/>
          <w:lang w:eastAsia="zh-CN"/>
        </w:rPr>
        <w:t>｜</w:t>
      </w:r>
    </w:p>
    <w:p w:rsidR="00313A7D">
      <w:pPr>
        <w:spacing w:line="478" w:lineRule="exact"/>
        <w:ind w:firstLine="900" w:firstLineChars="200"/>
        <w:rPr>
          <w:sz w:val="41"/>
          <w:lang w:eastAsia="zh-CN"/>
        </w:rPr>
      </w:pPr>
      <w:r>
        <w:rPr>
          <w:rFonts w:ascii="Times New Roman" w:hAnsi="Times New Roman"/>
          <w:color w:val="3A3A3A"/>
          <w:w w:val="85"/>
          <w:sz w:val="45"/>
          <w:lang w:eastAsia="zh-CN"/>
        </w:rPr>
        <w:t>A.</w:t>
      </w:r>
      <w:r>
        <w:rPr>
          <w:color w:val="232323"/>
          <w:spacing w:val="-25"/>
          <w:sz w:val="41"/>
          <w:lang w:eastAsia="zh-CN"/>
        </w:rPr>
        <w:t xml:space="preserve"> </w:t>
      </w:r>
      <w:r>
        <w:rPr>
          <w:color w:val="343434"/>
          <w:spacing w:val="-6"/>
          <w:sz w:val="41"/>
          <w:lang w:eastAsia="zh-CN"/>
        </w:rPr>
        <w:t>滩涂面积狭窄</w:t>
      </w:r>
    </w:p>
    <w:p w:rsidR="00313A7D">
      <w:pPr>
        <w:pStyle w:val="1"/>
        <w:tabs>
          <w:tab w:val="left" w:pos="1480"/>
          <w:tab w:val="left" w:pos="1481"/>
        </w:tabs>
        <w:spacing w:before="135"/>
        <w:ind w:left="800" w:firstLine="0"/>
        <w:rPr>
          <w:color w:val="343434"/>
          <w:spacing w:val="-6"/>
          <w:sz w:val="41"/>
          <w:lang w:eastAsia="zh-CN"/>
        </w:rPr>
      </w:pPr>
      <w:r>
        <w:rPr>
          <w:rFonts w:ascii="Times New Roman" w:eastAsia="Times New Roman"/>
          <w:color w:val="3A3A3A"/>
          <w:w w:val="90"/>
          <w:sz w:val="45"/>
          <w:lang w:eastAsia="zh-CN"/>
        </w:rPr>
        <w:t>B.</w:t>
      </w:r>
      <w:r>
        <w:rPr>
          <w:color w:val="343434"/>
          <w:spacing w:val="-6"/>
          <w:sz w:val="41"/>
          <w:lang w:eastAsia="zh-CN"/>
        </w:rPr>
        <w:t>海岸坡度平缓</w:t>
      </w:r>
    </w:p>
    <w:p w:rsidR="00313A7D">
      <w:pPr>
        <w:pStyle w:val="1"/>
        <w:tabs>
          <w:tab w:val="left" w:pos="1480"/>
          <w:tab w:val="left" w:pos="1481"/>
        </w:tabs>
        <w:spacing w:before="95"/>
        <w:ind w:left="805" w:firstLine="0"/>
        <w:rPr>
          <w:rFonts w:ascii="Times New Roman" w:eastAsia="Times New Roman"/>
          <w:color w:val="343434"/>
          <w:sz w:val="45"/>
          <w:lang w:eastAsia="zh-CN"/>
        </w:rPr>
      </w:pPr>
      <w:r>
        <w:rPr>
          <w:rFonts w:ascii="Times New Roman" w:eastAsia="Times New Roman"/>
          <w:color w:val="3A3A3A"/>
          <w:w w:val="90"/>
          <w:sz w:val="45"/>
          <w:lang w:eastAsia="zh-CN"/>
        </w:rPr>
        <w:t>C.</w:t>
      </w:r>
      <w:r>
        <w:rPr>
          <w:color w:val="343434"/>
          <w:spacing w:val="-6"/>
          <w:sz w:val="41"/>
          <w:lang w:eastAsia="zh-CN"/>
        </w:rPr>
        <w:t>海水含沙量小</w:t>
      </w:r>
    </w:p>
    <w:p w:rsidR="00313A7D">
      <w:pPr>
        <w:pStyle w:val="1"/>
        <w:tabs>
          <w:tab w:val="left" w:pos="1480"/>
          <w:tab w:val="left" w:pos="1481"/>
        </w:tabs>
        <w:spacing w:before="95"/>
        <w:ind w:left="776" w:firstLine="0"/>
        <w:rPr>
          <w:rFonts w:ascii="Arial" w:eastAsia="Arial"/>
          <w:color w:val="343434"/>
          <w:sz w:val="41"/>
          <w:lang w:eastAsia="zh-CN"/>
        </w:rPr>
      </w:pPr>
      <w:r>
        <w:rPr>
          <w:rFonts w:ascii="Times New Roman" w:eastAsia="Times New Roman"/>
          <w:color w:val="242424"/>
          <w:w w:val="90"/>
          <w:sz w:val="45"/>
          <w:lang w:eastAsia="zh-CN"/>
        </w:rPr>
        <w:t>D.</w:t>
      </w:r>
      <w:r>
        <w:rPr>
          <w:color w:val="343434"/>
          <w:spacing w:val="-6"/>
          <w:sz w:val="41"/>
          <w:lang w:eastAsia="zh-CN"/>
        </w:rPr>
        <w:t>潮水涨落幅度小</w:t>
      </w:r>
    </w:p>
    <w:p w:rsidR="00313A7D">
      <w:pPr>
        <w:tabs>
          <w:tab w:val="left" w:pos="2554"/>
        </w:tabs>
        <w:spacing w:before="180"/>
        <w:rPr>
          <w:rFonts w:ascii="Times New Roman" w:eastAsia="Times New Roman"/>
          <w:sz w:val="21"/>
          <w:lang w:eastAsia="zh-CN"/>
        </w:rPr>
        <w:sectPr>
          <w:type w:val="continuous"/>
          <w:pgSz w:w="22410" w:h="31660"/>
          <w:pgMar w:top="1600" w:right="1220" w:bottom="1880" w:left="1320" w:header="720" w:footer="720" w:gutter="0"/>
          <w:cols w:num="2" w:space="720" w:equalWidth="0">
            <w:col w:w="14813" w:space="689"/>
            <w:col w:w="4368"/>
          </w:cols>
        </w:sectPr>
      </w:pPr>
      <w:r>
        <w:rPr>
          <w:lang w:eastAsia="zh-CN"/>
        </w:rPr>
        <w:br w:type="column"/>
      </w:r>
    </w:p>
    <w:p w:rsidR="00313A7D">
      <w:pPr>
        <w:pStyle w:val="1"/>
        <w:tabs>
          <w:tab w:val="left" w:pos="626"/>
          <w:tab w:val="left" w:pos="1036"/>
        </w:tabs>
        <w:spacing w:before="105"/>
        <w:ind w:left="130" w:firstLine="0"/>
        <w:rPr>
          <w:rFonts w:ascii="Times New Roman" w:eastAsia="Times New Roman"/>
          <w:color w:val="232323"/>
          <w:sz w:val="41"/>
          <w:lang w:eastAsia="zh-CN"/>
        </w:rPr>
      </w:pPr>
      <w:r>
        <w:rPr>
          <w:rFonts w:ascii="Times New Roman" w:hint="eastAsia"/>
          <w:color w:val="232323"/>
          <w:sz w:val="41"/>
          <w:lang w:eastAsia="zh-CN"/>
        </w:rPr>
        <w:t>10</w:t>
      </w:r>
      <w:r>
        <w:rPr>
          <w:rFonts w:ascii="Times New Roman" w:eastAsia="Times New Roman"/>
          <w:color w:val="232323"/>
          <w:sz w:val="41"/>
          <w:lang w:eastAsia="zh-CN"/>
        </w:rPr>
        <w:t>.</w:t>
      </w:r>
      <w:r>
        <w:rPr>
          <w:color w:val="343434"/>
          <w:spacing w:val="-6"/>
          <w:sz w:val="41"/>
          <w:lang w:eastAsia="zh-CN"/>
        </w:rPr>
        <w:t>与盐沼的潮沟相比，光滩的潮沟</w:t>
      </w:r>
    </w:p>
    <w:p w:rsidR="00313A7D">
      <w:pPr>
        <w:spacing w:line="478" w:lineRule="exact"/>
        <w:ind w:firstLine="900" w:firstLineChars="200"/>
        <w:rPr>
          <w:rFonts w:ascii="Times New Roman" w:hAnsi="Times New Roman"/>
          <w:color w:val="3A3A3A"/>
          <w:w w:val="85"/>
          <w:sz w:val="45"/>
          <w:lang w:eastAsia="zh-CN"/>
        </w:rPr>
      </w:pPr>
      <w:r>
        <w:rPr>
          <w:rFonts w:ascii="Times New Roman" w:hAnsi="Times New Roman"/>
          <w:color w:val="3A3A3A"/>
          <w:w w:val="85"/>
          <w:sz w:val="45"/>
          <w:lang w:eastAsia="zh-CN"/>
        </w:rPr>
        <w:t>A.</w:t>
      </w:r>
      <w:r>
        <w:rPr>
          <w:rFonts w:ascii="Times New Roman" w:hAnsi="Times New Roman"/>
          <w:color w:val="3A3A3A"/>
          <w:w w:val="85"/>
          <w:sz w:val="45"/>
          <w:lang w:eastAsia="zh-CN"/>
        </w:rPr>
        <w:t>易摆动</w:t>
      </w:r>
    </w:p>
    <w:p w:rsidR="00313A7D">
      <w:pPr>
        <w:spacing w:line="478" w:lineRule="exact"/>
        <w:ind w:firstLine="900" w:firstLineChars="200"/>
        <w:rPr>
          <w:rFonts w:ascii="Times New Roman" w:hAnsi="Times New Roman"/>
          <w:color w:val="3A3A3A"/>
          <w:w w:val="85"/>
          <w:sz w:val="45"/>
          <w:lang w:eastAsia="zh-CN"/>
        </w:rPr>
      </w:pPr>
      <w:r>
        <w:rPr>
          <w:rFonts w:ascii="Times New Roman" w:hAnsi="Times New Roman"/>
          <w:color w:val="3A3A3A"/>
          <w:w w:val="85"/>
          <w:sz w:val="45"/>
          <w:lang w:eastAsia="zh-CN"/>
        </w:rPr>
        <w:t>B.</w:t>
      </w:r>
      <w:r>
        <w:rPr>
          <w:rFonts w:ascii="Times New Roman" w:hAnsi="Times New Roman"/>
          <w:color w:val="3A3A3A"/>
          <w:w w:val="85"/>
          <w:sz w:val="45"/>
          <w:lang w:eastAsia="zh-CN"/>
        </w:rPr>
        <w:t>深度小</w:t>
      </w:r>
    </w:p>
    <w:p w:rsidR="00313A7D">
      <w:pPr>
        <w:spacing w:line="478" w:lineRule="exact"/>
        <w:ind w:firstLine="900" w:firstLineChars="200"/>
        <w:rPr>
          <w:rFonts w:ascii="Times New Roman" w:hAnsi="Times New Roman"/>
          <w:color w:val="3A3A3A"/>
          <w:w w:val="85"/>
          <w:sz w:val="45"/>
          <w:lang w:eastAsia="zh-CN"/>
        </w:rPr>
      </w:pPr>
      <w:r>
        <w:rPr>
          <w:rFonts w:ascii="Times New Roman" w:hAnsi="Times New Roman"/>
          <w:color w:val="3A3A3A"/>
          <w:w w:val="85"/>
          <w:sz w:val="45"/>
          <w:lang w:eastAsia="zh-CN"/>
        </w:rPr>
        <w:t>C.</w:t>
      </w:r>
      <w:r>
        <w:rPr>
          <w:rFonts w:ascii="Times New Roman" w:hAnsi="Times New Roman"/>
          <w:color w:val="3A3A3A"/>
          <w:w w:val="85"/>
          <w:sz w:val="45"/>
          <w:lang w:eastAsia="zh-CN"/>
        </w:rPr>
        <w:t>更平直</w:t>
      </w:r>
    </w:p>
    <w:p w:rsidR="00313A7D">
      <w:pPr>
        <w:spacing w:line="478" w:lineRule="exact"/>
        <w:ind w:firstLine="900" w:firstLineChars="200"/>
        <w:rPr>
          <w:rFonts w:ascii="Times New Roman" w:hAnsi="Times New Roman"/>
          <w:color w:val="3A3A3A"/>
          <w:w w:val="85"/>
          <w:sz w:val="45"/>
          <w:lang w:eastAsia="zh-CN"/>
        </w:rPr>
      </w:pPr>
      <w:r>
        <w:rPr>
          <w:rFonts w:ascii="Times New Roman" w:hAnsi="Times New Roman"/>
          <w:color w:val="3A3A3A"/>
          <w:w w:val="85"/>
          <w:sz w:val="45"/>
          <w:lang w:eastAsia="zh-CN"/>
        </w:rPr>
        <w:t>D.</w:t>
      </w:r>
      <w:r>
        <w:rPr>
          <w:rFonts w:ascii="Times New Roman" w:hAnsi="Times New Roman"/>
          <w:color w:val="3A3A3A"/>
          <w:w w:val="85"/>
          <w:sz w:val="45"/>
          <w:lang w:eastAsia="zh-CN"/>
        </w:rPr>
        <w:t>宽度小</w:t>
      </w:r>
    </w:p>
    <w:p w:rsidR="00313A7D">
      <w:pPr>
        <w:spacing w:before="260" w:line="300" w:lineRule="auto"/>
        <w:ind w:left="120" w:right="207" w:firstLine="934"/>
        <w:rPr>
          <w:sz w:val="41"/>
          <w:lang w:eastAsia="zh-CN"/>
        </w:rPr>
      </w:pPr>
      <w:r>
        <w:rPr>
          <w:color w:val="232323"/>
          <w:w w:val="105"/>
          <w:sz w:val="41"/>
          <w:lang w:eastAsia="zh-CN"/>
        </w:rPr>
        <w:t xml:space="preserve">阿拉斯加东南部海岸线曲折，岛屿众多，该海城曾经海上 </w:t>
      </w:r>
      <w:r>
        <w:rPr>
          <w:color w:val="343434"/>
          <w:spacing w:val="-1"/>
          <w:w w:val="105"/>
          <w:sz w:val="41"/>
          <w:lang w:eastAsia="zh-CN"/>
        </w:rPr>
        <w:t xml:space="preserve">航行事故多发。完成 </w:t>
      </w:r>
      <w:r>
        <w:rPr>
          <w:rFonts w:ascii="Times New Roman" w:eastAsia="Times New Roman"/>
          <w:color w:val="343434"/>
          <w:spacing w:val="-14"/>
          <w:w w:val="105"/>
          <w:sz w:val="44"/>
          <w:lang w:eastAsia="zh-CN"/>
        </w:rPr>
        <w:t>11</w:t>
      </w:r>
      <w:r>
        <w:rPr>
          <w:color w:val="343434"/>
          <w:spacing w:val="5"/>
          <w:w w:val="105"/>
          <w:sz w:val="41"/>
          <w:lang w:eastAsia="zh-CN"/>
        </w:rPr>
        <w:t>、</w:t>
      </w:r>
      <w:r>
        <w:rPr>
          <w:rFonts w:ascii="Times New Roman" w:eastAsia="Times New Roman"/>
          <w:color w:val="343434"/>
          <w:spacing w:val="14"/>
          <w:w w:val="105"/>
          <w:sz w:val="44"/>
          <w:lang w:eastAsia="zh-CN"/>
        </w:rPr>
        <w:t>12</w:t>
      </w:r>
      <w:r>
        <w:rPr>
          <w:rFonts w:ascii="Times New Roman" w:eastAsia="Times New Roman"/>
          <w:color w:val="343434"/>
          <w:spacing w:val="-62"/>
          <w:w w:val="105"/>
          <w:sz w:val="44"/>
          <w:lang w:eastAsia="zh-CN"/>
        </w:rPr>
        <w:t xml:space="preserve"> </w:t>
      </w:r>
      <w:r>
        <w:rPr>
          <w:color w:val="343434"/>
          <w:spacing w:val="-57"/>
          <w:w w:val="105"/>
          <w:sz w:val="41"/>
          <w:lang w:eastAsia="zh-CN"/>
        </w:rPr>
        <w:t>题 。</w:t>
      </w:r>
    </w:p>
    <w:p w:rsidR="00313A7D">
      <w:pPr>
        <w:pStyle w:val="1"/>
        <w:tabs>
          <w:tab w:val="left" w:pos="624"/>
          <w:tab w:val="left" w:pos="1040"/>
        </w:tabs>
        <w:spacing w:line="564" w:lineRule="exact"/>
        <w:ind w:left="127" w:firstLine="0"/>
        <w:rPr>
          <w:color w:val="232323"/>
          <w:w w:val="105"/>
          <w:sz w:val="41"/>
          <w:lang w:eastAsia="zh-CN"/>
        </w:rPr>
      </w:pPr>
      <w:r>
        <w:rPr>
          <w:rFonts w:ascii="Times New Roman" w:hint="eastAsia"/>
          <w:color w:val="232323"/>
          <w:w w:val="95"/>
          <w:sz w:val="44"/>
          <w:lang w:eastAsia="zh-CN"/>
        </w:rPr>
        <w:t>11.</w:t>
      </w:r>
      <w:r>
        <w:rPr>
          <w:rFonts w:ascii="Times New Roman" w:eastAsia="Times New Roman"/>
          <w:color w:val="232323"/>
          <w:w w:val="95"/>
          <w:sz w:val="44"/>
          <w:lang w:eastAsia="zh-CN"/>
        </w:rPr>
        <w:tab/>
      </w:r>
      <w:r>
        <w:rPr>
          <w:color w:val="232323"/>
          <w:w w:val="105"/>
          <w:sz w:val="41"/>
          <w:lang w:eastAsia="zh-CN"/>
        </w:rPr>
        <w:t>阿拉斯加火山活动频繁</w:t>
      </w:r>
      <w:r>
        <w:rPr>
          <w:rFonts w:hint="eastAsia"/>
          <w:color w:val="232323"/>
          <w:w w:val="105"/>
          <w:sz w:val="41"/>
          <w:lang w:eastAsia="zh-CN"/>
        </w:rPr>
        <w:t>，</w:t>
      </w:r>
      <w:r>
        <w:rPr>
          <w:color w:val="232323"/>
          <w:w w:val="105"/>
          <w:sz w:val="41"/>
          <w:lang w:eastAsia="zh-CN"/>
        </w:rPr>
        <w:t>是因为美洲板块受到与</w:t>
      </w:r>
    </w:p>
    <w:p w:rsidR="00313A7D">
      <w:pPr>
        <w:pStyle w:val="1"/>
        <w:tabs>
          <w:tab w:val="left" w:pos="1702"/>
          <w:tab w:val="left" w:pos="1703"/>
        </w:tabs>
        <w:spacing w:before="98"/>
        <w:ind w:left="1042" w:firstLine="0"/>
        <w:rPr>
          <w:rFonts w:ascii="Times New Roman" w:eastAsia="Times New Roman"/>
          <w:color w:val="343434"/>
          <w:sz w:val="44"/>
          <w:lang w:eastAsia="zh-CN"/>
        </w:rPr>
      </w:pPr>
      <w:r>
        <w:rPr>
          <w:rFonts w:ascii="Times New Roman" w:hAnsi="Times New Roman"/>
          <w:color w:val="3A3A3A"/>
          <w:w w:val="85"/>
          <w:sz w:val="45"/>
          <w:lang w:eastAsia="zh-CN"/>
        </w:rPr>
        <w:t>A.</w:t>
      </w:r>
      <w:r>
        <w:rPr>
          <w:color w:val="232323"/>
          <w:w w:val="105"/>
          <w:sz w:val="41"/>
          <w:lang w:eastAsia="zh-CN"/>
        </w:rPr>
        <w:t>太平洋板块张裂的影响</w:t>
      </w:r>
    </w:p>
    <w:p w:rsidR="00313A7D">
      <w:pPr>
        <w:pStyle w:val="1"/>
        <w:tabs>
          <w:tab w:val="left" w:pos="1712"/>
          <w:tab w:val="left" w:pos="1713"/>
        </w:tabs>
        <w:spacing w:before="83"/>
        <w:ind w:left="1038" w:firstLine="0"/>
        <w:rPr>
          <w:rFonts w:ascii="Times New Roman" w:eastAsia="Times New Roman"/>
          <w:color w:val="343434"/>
          <w:sz w:val="45"/>
          <w:lang w:eastAsia="zh-CN"/>
        </w:rPr>
      </w:pPr>
      <w:r>
        <w:rPr>
          <w:rFonts w:ascii="Times New Roman" w:hAnsi="Times New Roman"/>
          <w:color w:val="3A3A3A"/>
          <w:w w:val="85"/>
          <w:sz w:val="45"/>
          <w:lang w:eastAsia="zh-CN"/>
        </w:rPr>
        <w:t>B.</w:t>
      </w:r>
      <w:r>
        <w:rPr>
          <w:color w:val="232323"/>
          <w:w w:val="105"/>
          <w:sz w:val="41"/>
          <w:lang w:eastAsia="zh-CN"/>
        </w:rPr>
        <w:t>印度洋板块张裂的影响</w:t>
      </w:r>
    </w:p>
    <w:p w:rsidR="00313A7D">
      <w:pPr>
        <w:pStyle w:val="1"/>
        <w:tabs>
          <w:tab w:val="left" w:pos="1712"/>
          <w:tab w:val="left" w:pos="1713"/>
        </w:tabs>
        <w:spacing w:before="95"/>
        <w:ind w:left="1043" w:firstLine="0"/>
        <w:rPr>
          <w:rFonts w:ascii="Times New Roman" w:eastAsia="Times New Roman"/>
          <w:color w:val="343434"/>
          <w:sz w:val="45"/>
          <w:lang w:eastAsia="zh-CN"/>
        </w:rPr>
      </w:pPr>
      <w:r>
        <w:rPr>
          <w:rFonts w:ascii="Times New Roman" w:hAnsi="Times New Roman"/>
          <w:color w:val="3A3A3A"/>
          <w:w w:val="85"/>
          <w:sz w:val="45"/>
          <w:lang w:eastAsia="zh-CN"/>
        </w:rPr>
        <w:t>C.</w:t>
      </w:r>
      <w:r>
        <w:rPr>
          <w:color w:val="232323"/>
          <w:w w:val="105"/>
          <w:sz w:val="41"/>
          <w:lang w:eastAsia="zh-CN"/>
        </w:rPr>
        <w:t>印度洋板块挤压的影响</w:t>
      </w:r>
    </w:p>
    <w:p w:rsidR="00313A7D">
      <w:pPr>
        <w:pStyle w:val="1"/>
        <w:tabs>
          <w:tab w:val="left" w:pos="1702"/>
          <w:tab w:val="left" w:pos="1703"/>
        </w:tabs>
        <w:spacing w:before="95"/>
        <w:ind w:left="1014" w:firstLine="0"/>
        <w:rPr>
          <w:rFonts w:ascii="Arial" w:eastAsia="Arial"/>
          <w:color w:val="343434"/>
          <w:sz w:val="41"/>
          <w:lang w:eastAsia="zh-CN"/>
        </w:rPr>
      </w:pPr>
      <w:r>
        <w:rPr>
          <w:rFonts w:ascii="Times New Roman" w:hAnsi="Times New Roman"/>
          <w:color w:val="3A3A3A"/>
          <w:w w:val="85"/>
          <w:sz w:val="45"/>
          <w:lang w:eastAsia="zh-CN"/>
        </w:rPr>
        <w:t>D.</w:t>
      </w:r>
      <w:r>
        <w:rPr>
          <w:color w:val="232323"/>
          <w:w w:val="105"/>
          <w:sz w:val="41"/>
          <w:lang w:eastAsia="zh-CN"/>
        </w:rPr>
        <w:t>太平洋板块挤压的影响</w:t>
      </w:r>
    </w:p>
    <w:p w:rsidR="00313A7D">
      <w:pPr>
        <w:pStyle w:val="1"/>
        <w:tabs>
          <w:tab w:val="left" w:pos="623"/>
          <w:tab w:val="left" w:pos="1032"/>
        </w:tabs>
        <w:spacing w:before="105"/>
        <w:ind w:left="126" w:firstLine="0"/>
        <w:rPr>
          <w:rFonts w:ascii="Times New Roman" w:eastAsia="Times New Roman"/>
          <w:color w:val="343434"/>
          <w:sz w:val="45"/>
          <w:lang w:eastAsia="zh-CN"/>
        </w:rPr>
      </w:pPr>
      <w:r>
        <w:rPr>
          <w:rFonts w:ascii="Times New Roman" w:hint="eastAsia"/>
          <w:color w:val="343434"/>
          <w:sz w:val="44"/>
          <w:lang w:eastAsia="zh-CN"/>
        </w:rPr>
        <w:t>12</w:t>
      </w:r>
      <w:r>
        <w:rPr>
          <w:rFonts w:ascii="Times New Roman" w:eastAsia="Times New Roman"/>
          <w:color w:val="343434"/>
          <w:sz w:val="44"/>
          <w:lang w:eastAsia="zh-CN"/>
        </w:rPr>
        <w:t>.</w:t>
      </w:r>
      <w:r>
        <w:rPr>
          <w:rFonts w:ascii="Times New Roman" w:eastAsia="Times New Roman"/>
          <w:color w:val="343434"/>
          <w:sz w:val="44"/>
          <w:lang w:eastAsia="zh-CN"/>
        </w:rPr>
        <w:tab/>
      </w:r>
      <w:r>
        <w:rPr>
          <w:color w:val="232323"/>
          <w:w w:val="105"/>
          <w:sz w:val="41"/>
          <w:lang w:eastAsia="zh-CN"/>
        </w:rPr>
        <w:t>图示海域冬季航行事故多发主要自然原因是该海域</w:t>
      </w:r>
    </w:p>
    <w:p w:rsidR="00313A7D">
      <w:pPr>
        <w:pStyle w:val="Heading4"/>
        <w:tabs>
          <w:tab w:val="left" w:pos="1710"/>
          <w:tab w:val="left" w:pos="1711"/>
        </w:tabs>
        <w:spacing w:before="57"/>
        <w:ind w:left="0" w:firstLine="1350" w:firstLineChars="300"/>
        <w:rPr>
          <w:rFonts w:ascii="Times New Roman" w:eastAsia="Times New Roman"/>
          <w:color w:val="343434"/>
          <w:sz w:val="44"/>
          <w:lang w:eastAsia="zh-CN"/>
        </w:rPr>
      </w:pPr>
      <w:r>
        <w:rPr>
          <w:rFonts w:ascii="Times New Roman" w:hAnsi="Times New Roman"/>
          <w:color w:val="3A3A3A"/>
          <w:w w:val="85"/>
          <w:sz w:val="45"/>
          <w:lang w:eastAsia="zh-CN"/>
        </w:rPr>
        <w:t>A.</w:t>
      </w:r>
      <w:r>
        <w:rPr>
          <w:color w:val="232323"/>
          <w:w w:val="105"/>
          <w:sz w:val="41"/>
          <w:szCs w:val="22"/>
          <w:lang w:eastAsia="zh-CN"/>
        </w:rPr>
        <w:t>大雾弥漫</w:t>
      </w:r>
    </w:p>
    <w:p w:rsidR="00313A7D">
      <w:pPr>
        <w:pStyle w:val="1"/>
        <w:tabs>
          <w:tab w:val="left" w:pos="1710"/>
          <w:tab w:val="left" w:pos="1711"/>
        </w:tabs>
        <w:spacing w:before="83"/>
        <w:ind w:left="0" w:firstLine="1350" w:firstLineChars="300"/>
        <w:rPr>
          <w:rFonts w:ascii="Times New Roman" w:eastAsia="Times New Roman"/>
          <w:color w:val="343434"/>
          <w:sz w:val="45"/>
          <w:lang w:eastAsia="zh-CN"/>
        </w:rPr>
      </w:pPr>
      <w:r>
        <w:rPr>
          <w:rFonts w:ascii="Times New Roman" w:hAnsi="Times New Roman"/>
          <w:color w:val="3A3A3A"/>
          <w:w w:val="85"/>
          <w:sz w:val="45"/>
          <w:lang w:eastAsia="zh-CN"/>
        </w:rPr>
        <w:t>B.</w:t>
      </w:r>
      <w:r>
        <w:rPr>
          <w:color w:val="232323"/>
          <w:w w:val="105"/>
          <w:sz w:val="41"/>
          <w:lang w:eastAsia="zh-CN"/>
        </w:rPr>
        <w:t>浅滩众多</w:t>
      </w:r>
    </w:p>
    <w:p w:rsidR="00313A7D">
      <w:pPr>
        <w:pStyle w:val="1"/>
        <w:tabs>
          <w:tab w:val="left" w:pos="1702"/>
          <w:tab w:val="left" w:pos="1703"/>
        </w:tabs>
        <w:spacing w:before="95"/>
        <w:ind w:left="0" w:firstLine="1350" w:firstLineChars="300"/>
        <w:rPr>
          <w:rFonts w:ascii="Times New Roman" w:eastAsia="Times New Roman"/>
          <w:color w:val="343434"/>
          <w:sz w:val="45"/>
          <w:lang w:eastAsia="zh-CN"/>
        </w:rPr>
      </w:pPr>
      <w:r>
        <w:rPr>
          <w:rFonts w:ascii="Times New Roman" w:hAnsi="Times New Roman"/>
          <w:color w:val="3A3A3A"/>
          <w:w w:val="85"/>
          <w:sz w:val="45"/>
          <w:lang w:eastAsia="zh-CN"/>
        </w:rPr>
        <w:t>C.</w:t>
      </w:r>
      <w:r>
        <w:rPr>
          <w:color w:val="232323"/>
          <w:w w:val="105"/>
          <w:sz w:val="41"/>
          <w:lang w:eastAsia="zh-CN"/>
        </w:rPr>
        <w:t>冰山广布</w:t>
      </w:r>
    </w:p>
    <w:p w:rsidR="00313A7D">
      <w:pPr>
        <w:pStyle w:val="Heading4"/>
        <w:tabs>
          <w:tab w:val="left" w:pos="1703"/>
          <w:tab w:val="left" w:pos="1704"/>
        </w:tabs>
        <w:spacing w:before="72"/>
        <w:ind w:left="0" w:firstLine="1350" w:firstLineChars="300"/>
        <w:rPr>
          <w:rFonts w:ascii="Arial" w:eastAsia="Arial"/>
          <w:color w:val="343434"/>
          <w:sz w:val="41"/>
          <w:lang w:eastAsia="zh-CN"/>
        </w:rPr>
      </w:pPr>
      <w:r>
        <w:rPr>
          <w:rFonts w:ascii="Times New Roman" w:hAnsi="Times New Roman"/>
          <w:color w:val="3A3A3A"/>
          <w:w w:val="85"/>
          <w:sz w:val="45"/>
          <w:lang w:eastAsia="zh-CN"/>
        </w:rPr>
        <w:t>D.</w:t>
      </w:r>
      <w:r>
        <w:rPr>
          <w:color w:val="232323"/>
          <w:w w:val="105"/>
          <w:sz w:val="41"/>
          <w:szCs w:val="22"/>
          <w:lang w:eastAsia="zh-CN"/>
        </w:rPr>
        <w:t>低温封冻</w:t>
      </w:r>
    </w:p>
    <w:p w:rsidR="00313A7D">
      <w:pPr>
        <w:spacing w:line="470" w:lineRule="exact"/>
        <w:ind w:left="120"/>
        <w:rPr>
          <w:sz w:val="38"/>
          <w:lang w:eastAsia="zh-CN"/>
        </w:rPr>
      </w:pPr>
      <w:r>
        <w:rPr>
          <w:lang w:eastAsia="zh-CN"/>
        </w:rPr>
        <w:br w:type="column"/>
      </w:r>
      <w:r>
        <w:rPr>
          <w:color w:val="343434"/>
          <w:spacing w:val="27"/>
          <w:w w:val="87"/>
          <w:sz w:val="38"/>
          <w:lang w:eastAsia="zh-CN"/>
        </w:rPr>
        <w:t>光</w:t>
      </w:r>
      <w:r>
        <w:rPr>
          <w:color w:val="343434"/>
          <w:w w:val="109"/>
          <w:sz w:val="38"/>
          <w:lang w:eastAsia="zh-CN"/>
        </w:rPr>
        <w:t>滩</w:t>
      </w:r>
      <w:r>
        <w:rPr>
          <w:color w:val="343434"/>
          <w:spacing w:val="-54"/>
          <w:w w:val="109"/>
          <w:sz w:val="38"/>
          <w:lang w:eastAsia="zh-CN"/>
        </w:rPr>
        <w:t>（</w:t>
      </w:r>
      <w:r>
        <w:rPr>
          <w:color w:val="4D4D4D"/>
          <w:spacing w:val="-38"/>
          <w:w w:val="109"/>
          <w:sz w:val="38"/>
          <w:lang w:eastAsia="zh-CN"/>
        </w:rPr>
        <w:t>无</w:t>
      </w:r>
      <w:r>
        <w:rPr>
          <w:color w:val="343434"/>
          <w:w w:val="110"/>
          <w:sz w:val="38"/>
          <w:lang w:eastAsia="zh-CN"/>
        </w:rPr>
        <w:t>植被</w:t>
      </w:r>
      <w:r>
        <w:rPr>
          <w:color w:val="343434"/>
          <w:spacing w:val="-295"/>
          <w:w w:val="110"/>
          <w:sz w:val="38"/>
          <w:lang w:eastAsia="zh-CN"/>
        </w:rPr>
        <w:t>）</w:t>
      </w:r>
      <w:r>
        <w:rPr>
          <w:color w:val="0166F9"/>
          <w:w w:val="30"/>
          <w:sz w:val="38"/>
          <w:lang w:eastAsia="zh-CN"/>
        </w:rPr>
        <w:t>＿..，</w:t>
      </w:r>
      <w:r>
        <w:rPr>
          <w:color w:val="0166F9"/>
          <w:spacing w:val="4"/>
          <w:w w:val="30"/>
          <w:sz w:val="38"/>
          <w:lang w:eastAsia="zh-CN"/>
        </w:rPr>
        <w:t>，</w:t>
      </w:r>
      <w:r>
        <w:rPr>
          <w:color w:val="343434"/>
          <w:w w:val="102"/>
          <w:sz w:val="38"/>
          <w:lang w:eastAsia="zh-CN"/>
        </w:rPr>
        <w:t>沟</w:t>
      </w:r>
    </w:p>
    <w:p w:rsidR="00313A7D">
      <w:pPr>
        <w:pStyle w:val="BodyText"/>
        <w:rPr>
          <w:sz w:val="38"/>
          <w:lang w:eastAsia="zh-CN"/>
        </w:rPr>
      </w:pPr>
    </w:p>
    <w:p w:rsidR="00313A7D">
      <w:pPr>
        <w:pStyle w:val="BodyText"/>
        <w:rPr>
          <w:sz w:val="38"/>
          <w:lang w:eastAsia="zh-CN"/>
        </w:rPr>
      </w:pPr>
    </w:p>
    <w:p w:rsidR="00313A7D">
      <w:pPr>
        <w:pStyle w:val="BodyText"/>
        <w:rPr>
          <w:sz w:val="38"/>
          <w:lang w:eastAsia="zh-CN"/>
        </w:rPr>
      </w:pPr>
    </w:p>
    <w:p w:rsidR="00313A7D">
      <w:pPr>
        <w:pStyle w:val="BodyText"/>
        <w:rPr>
          <w:sz w:val="38"/>
          <w:lang w:eastAsia="zh-CN"/>
        </w:rPr>
      </w:pPr>
    </w:p>
    <w:p w:rsidR="00313A7D">
      <w:pPr>
        <w:pStyle w:val="BodyText"/>
        <w:spacing w:before="3"/>
        <w:rPr>
          <w:sz w:val="35"/>
          <w:lang w:eastAsia="zh-CN"/>
        </w:rPr>
      </w:pPr>
    </w:p>
    <w:p w:rsidR="00313A7D">
      <w:pPr>
        <w:ind w:left="2322"/>
        <w:rPr>
          <w:sz w:val="37"/>
          <w:lang w:eastAsia="zh-CN"/>
        </w:rPr>
      </w:pPr>
      <w:r>
        <w:rPr>
          <w:color w:val="4D4D4D"/>
          <w:w w:val="105"/>
          <w:sz w:val="36"/>
          <w:lang w:eastAsia="zh-CN"/>
        </w:rPr>
        <w:t xml:space="preserve">第 </w:t>
      </w:r>
      <w:r>
        <w:rPr>
          <w:rFonts w:ascii="Times New Roman" w:eastAsia="Times New Roman"/>
          <w:color w:val="232323"/>
          <w:w w:val="105"/>
          <w:sz w:val="36"/>
          <w:lang w:eastAsia="zh-CN"/>
        </w:rPr>
        <w:t>9</w:t>
      </w:r>
      <w:r>
        <w:rPr>
          <w:color w:val="232323"/>
          <w:w w:val="105"/>
          <w:sz w:val="41"/>
          <w:lang w:eastAsia="zh-CN"/>
        </w:rPr>
        <w:t>、</w:t>
      </w:r>
      <w:r>
        <w:rPr>
          <w:rFonts w:ascii="Times New Roman" w:eastAsia="Times New Roman"/>
          <w:color w:val="232323"/>
          <w:w w:val="105"/>
          <w:sz w:val="36"/>
          <w:lang w:eastAsia="zh-CN"/>
        </w:rPr>
        <w:t xml:space="preserve">10 </w:t>
      </w:r>
      <w:r>
        <w:rPr>
          <w:color w:val="232323"/>
          <w:w w:val="105"/>
          <w:sz w:val="37"/>
          <w:lang w:eastAsia="zh-CN"/>
        </w:rPr>
        <w:t>题</w:t>
      </w:r>
      <w:r>
        <w:rPr>
          <w:color w:val="4D4D4D"/>
          <w:w w:val="105"/>
          <w:sz w:val="37"/>
          <w:lang w:eastAsia="zh-CN"/>
        </w:rPr>
        <w:t>图</w:t>
      </w:r>
    </w:p>
    <w:p w:rsidR="00313A7D">
      <w:pPr>
        <w:pStyle w:val="BodyText"/>
        <w:rPr>
          <w:lang w:eastAsia="zh-CN"/>
        </w:rPr>
      </w:pPr>
      <w:r>
        <w:pict>
          <v:group id="_x0000_s1028" style="width:266.9pt;height:326.25pt;margin-top:16.5pt;margin-left:709.75pt;mso-position-horizontal-relative:page;position:absolute;z-index:-251635712" coordorigin="14485,913" coordsize="5338,6525">
            <v:shape id="_x0000_s1029" type="#_x0000_t75" style="width:5338;height:6525;left:14485;position:absolute;top:913">
              <v:imagedata r:id="rId12" o:title="微信图片_20201022100706"/>
            </v:shape>
            <v:line id="_x0000_s1030" style="position:absolute" from="14535,969" to="17699,969" strokecolor="#646464" strokeweight="1.4pt"/>
          </v:group>
        </w:pict>
      </w:r>
    </w:p>
    <w:p w:rsidR="00313A7D">
      <w:pPr>
        <w:pStyle w:val="BodyText"/>
        <w:rPr>
          <w:lang w:eastAsia="zh-CN"/>
        </w:rPr>
      </w:pPr>
    </w:p>
    <w:p w:rsidR="00313A7D">
      <w:pPr>
        <w:pStyle w:val="BodyText"/>
        <w:rPr>
          <w:lang w:eastAsia="zh-CN"/>
        </w:rPr>
      </w:pPr>
    </w:p>
    <w:p w:rsidR="00313A7D">
      <w:pPr>
        <w:pStyle w:val="BodyText"/>
        <w:rPr>
          <w:lang w:eastAsia="zh-CN"/>
        </w:rPr>
      </w:pPr>
    </w:p>
    <w:p w:rsidR="00313A7D">
      <w:pPr>
        <w:pStyle w:val="BodyText"/>
        <w:rPr>
          <w:lang w:eastAsia="zh-CN"/>
        </w:rPr>
      </w:pPr>
    </w:p>
    <w:p w:rsidR="00313A7D">
      <w:pPr>
        <w:pStyle w:val="BodyText"/>
        <w:spacing w:before="3"/>
        <w:rPr>
          <w:sz w:val="53"/>
          <w:lang w:eastAsia="zh-CN"/>
        </w:rPr>
      </w:pPr>
    </w:p>
    <w:p w:rsidR="00313A7D">
      <w:pPr>
        <w:spacing w:before="1" w:line="418" w:lineRule="exact"/>
        <w:rPr>
          <w:sz w:val="2"/>
          <w:lang w:eastAsia="zh-CN"/>
        </w:rPr>
      </w:pPr>
      <w:r>
        <w:rPr>
          <w:color w:val="6B6D6B"/>
          <w:w w:val="105"/>
          <w:sz w:val="34"/>
          <w:lang w:eastAsia="zh-CN"/>
        </w:rPr>
        <w:tab/>
      </w:r>
      <w:r>
        <w:rPr>
          <w:color w:val="9E9E9E"/>
          <w:w w:val="105"/>
          <w:sz w:val="2"/>
          <w:lang w:eastAsia="zh-CN"/>
        </w:rPr>
        <w:t>牛</w:t>
      </w:r>
    </w:p>
    <w:p w:rsidR="00313A7D">
      <w:pPr>
        <w:spacing w:line="402" w:lineRule="exact"/>
        <w:ind w:right="116"/>
        <w:jc w:val="right"/>
        <w:rPr>
          <w:rFonts w:ascii="Arial"/>
          <w:sz w:val="41"/>
          <w:lang w:eastAsia="zh-CN"/>
        </w:rPr>
      </w:pPr>
      <w:r>
        <w:rPr>
          <w:rFonts w:ascii="Arial"/>
          <w:color w:val="343434"/>
          <w:sz w:val="41"/>
          <w:lang w:eastAsia="zh-CN"/>
        </w:rPr>
        <w:t xml:space="preserve">57 </w:t>
      </w:r>
      <w:r>
        <w:rPr>
          <w:rFonts w:ascii="Arial" w:hint="eastAsia"/>
          <w:color w:val="343434"/>
          <w:sz w:val="41"/>
          <w:lang w:eastAsia="zh-CN"/>
        </w:rPr>
        <w:t>°</w:t>
      </w:r>
      <w:r>
        <w:rPr>
          <w:rFonts w:ascii="Arial"/>
          <w:color w:val="232323"/>
          <w:sz w:val="41"/>
          <w:lang w:eastAsia="zh-CN"/>
        </w:rPr>
        <w:t>N</w:t>
      </w:r>
    </w:p>
    <w:p w:rsidR="00313A7D">
      <w:pPr>
        <w:pStyle w:val="BodyText"/>
        <w:rPr>
          <w:rFonts w:ascii="Arial"/>
          <w:sz w:val="46"/>
          <w:lang w:eastAsia="zh-CN"/>
        </w:rPr>
      </w:pPr>
    </w:p>
    <w:p w:rsidR="00313A7D">
      <w:pPr>
        <w:pStyle w:val="BodyText"/>
        <w:rPr>
          <w:rFonts w:ascii="Arial"/>
          <w:sz w:val="46"/>
          <w:lang w:eastAsia="zh-CN"/>
        </w:rPr>
      </w:pPr>
    </w:p>
    <w:p w:rsidR="00313A7D">
      <w:pPr>
        <w:pStyle w:val="BodyText"/>
        <w:rPr>
          <w:rFonts w:ascii="Arial"/>
          <w:sz w:val="46"/>
          <w:lang w:eastAsia="zh-CN"/>
        </w:rPr>
      </w:pPr>
    </w:p>
    <w:p w:rsidR="00313A7D">
      <w:pPr>
        <w:pStyle w:val="BodyText"/>
        <w:spacing w:before="4"/>
        <w:rPr>
          <w:rFonts w:ascii="Arial"/>
          <w:sz w:val="47"/>
          <w:lang w:eastAsia="zh-CN"/>
        </w:rPr>
      </w:pPr>
    </w:p>
    <w:p w:rsidR="00313A7D">
      <w:pPr>
        <w:tabs>
          <w:tab w:val="left" w:pos="3399"/>
        </w:tabs>
        <w:spacing w:before="1" w:line="650" w:lineRule="exact"/>
        <w:ind w:left="2173"/>
        <w:rPr>
          <w:rFonts w:ascii="Times New Roman" w:hAnsi="Times New Roman"/>
          <w:color w:val="343434"/>
          <w:spacing w:val="2"/>
          <w:w w:val="105"/>
          <w:sz w:val="44"/>
          <w:lang w:eastAsia="zh-CN"/>
        </w:rPr>
      </w:pPr>
    </w:p>
    <w:p w:rsidR="00313A7D">
      <w:pPr>
        <w:tabs>
          <w:tab w:val="left" w:pos="3399"/>
        </w:tabs>
        <w:spacing w:before="1" w:line="650" w:lineRule="exact"/>
        <w:ind w:left="2173"/>
        <w:rPr>
          <w:rFonts w:ascii="Arial" w:hAnsi="Arial"/>
          <w:sz w:val="58"/>
          <w:lang w:eastAsia="zh-CN"/>
        </w:rPr>
      </w:pPr>
      <w:r>
        <w:rPr>
          <w:rFonts w:ascii="Times New Roman" w:hAnsi="Times New Roman"/>
          <w:color w:val="343434"/>
          <w:spacing w:val="2"/>
          <w:w w:val="105"/>
          <w:sz w:val="44"/>
          <w:lang w:eastAsia="zh-CN"/>
        </w:rPr>
        <w:t>136</w:t>
      </w:r>
      <w:r>
        <w:rPr>
          <w:rFonts w:ascii="Times New Roman" w:hAnsi="Times New Roman"/>
          <w:color w:val="343434"/>
          <w:spacing w:val="-55"/>
          <w:w w:val="105"/>
          <w:sz w:val="44"/>
          <w:lang w:eastAsia="zh-CN"/>
        </w:rPr>
        <w:t xml:space="preserve"> </w:t>
      </w:r>
      <w:r>
        <w:rPr>
          <w:rFonts w:ascii="Times New Roman" w:hAnsi="Times New Roman"/>
          <w:w w:val="105"/>
          <w:sz w:val="44"/>
          <w:lang w:eastAsia="zh-CN"/>
        </w:rPr>
        <w:t>°</w:t>
      </w:r>
      <w:r>
        <w:rPr>
          <w:rFonts w:ascii="Arial" w:hAnsi="Arial"/>
          <w:color w:val="343434"/>
          <w:w w:val="105"/>
          <w:sz w:val="58"/>
          <w:lang w:eastAsia="zh-CN"/>
        </w:rPr>
        <w:t>w</w:t>
      </w:r>
    </w:p>
    <w:p w:rsidR="00313A7D">
      <w:pPr>
        <w:spacing w:line="528" w:lineRule="exact"/>
        <w:ind w:left="1986"/>
        <w:rPr>
          <w:sz w:val="37"/>
          <w:lang w:eastAsia="zh-CN"/>
        </w:rPr>
      </w:pPr>
      <w:r>
        <w:rPr>
          <w:color w:val="4D4D4D"/>
          <w:spacing w:val="-57"/>
          <w:w w:val="110"/>
          <w:sz w:val="36"/>
          <w:lang w:eastAsia="zh-CN"/>
        </w:rPr>
        <w:t xml:space="preserve">第 </w:t>
      </w:r>
      <w:r>
        <w:rPr>
          <w:rFonts w:ascii="Times New Roman" w:eastAsia="Times New Roman"/>
          <w:color w:val="232323"/>
          <w:spacing w:val="-23"/>
          <w:w w:val="110"/>
          <w:sz w:val="36"/>
          <w:lang w:eastAsia="zh-CN"/>
        </w:rPr>
        <w:t>11</w:t>
      </w:r>
      <w:r>
        <w:rPr>
          <w:color w:val="232323"/>
          <w:spacing w:val="-51"/>
          <w:w w:val="110"/>
          <w:sz w:val="41"/>
          <w:lang w:eastAsia="zh-CN"/>
        </w:rPr>
        <w:t>、</w:t>
      </w:r>
      <w:r>
        <w:rPr>
          <w:rFonts w:ascii="Times New Roman" w:eastAsia="Times New Roman"/>
          <w:color w:val="232323"/>
          <w:w w:val="110"/>
          <w:sz w:val="36"/>
          <w:lang w:eastAsia="zh-CN"/>
        </w:rPr>
        <w:t xml:space="preserve">12 </w:t>
      </w:r>
      <w:r>
        <w:rPr>
          <w:color w:val="232323"/>
          <w:spacing w:val="-14"/>
          <w:w w:val="110"/>
          <w:sz w:val="37"/>
          <w:lang w:eastAsia="zh-CN"/>
        </w:rPr>
        <w:t>题</w:t>
      </w:r>
      <w:r>
        <w:rPr>
          <w:color w:val="4D4D4D"/>
          <w:w w:val="110"/>
          <w:sz w:val="37"/>
          <w:lang w:eastAsia="zh-CN"/>
        </w:rPr>
        <w:t>图</w:t>
      </w:r>
    </w:p>
    <w:p w:rsidR="00313A7D">
      <w:pPr>
        <w:spacing w:line="528" w:lineRule="exact"/>
        <w:rPr>
          <w:sz w:val="37"/>
          <w:lang w:eastAsia="zh-CN"/>
        </w:rPr>
        <w:sectPr>
          <w:type w:val="continuous"/>
          <w:pgSz w:w="22410" w:h="31660"/>
          <w:pgMar w:top="1600" w:right="1220" w:bottom="1880" w:left="1320" w:header="720" w:footer="720" w:gutter="0"/>
          <w:cols w:num="2" w:space="720" w:equalWidth="0">
            <w:col w:w="12453" w:space="413"/>
            <w:col w:w="7004"/>
          </w:cols>
        </w:sectPr>
      </w:pPr>
    </w:p>
    <w:p w:rsidR="00313A7D">
      <w:pPr>
        <w:pStyle w:val="BodyText"/>
        <w:spacing w:before="12"/>
        <w:rPr>
          <w:sz w:val="18"/>
          <w:lang w:eastAsia="zh-CN"/>
        </w:rPr>
      </w:pPr>
    </w:p>
    <w:p w:rsidR="00313A7D">
      <w:pPr>
        <w:spacing w:before="13" w:line="290" w:lineRule="auto"/>
        <w:ind w:left="140" w:right="255" w:firstLine="916"/>
        <w:jc w:val="both"/>
        <w:rPr>
          <w:sz w:val="41"/>
          <w:lang w:eastAsia="zh-CN"/>
        </w:rPr>
      </w:pPr>
      <w:r>
        <w:rPr>
          <w:color w:val="232323"/>
          <w:spacing w:val="16"/>
          <w:sz w:val="41"/>
          <w:lang w:eastAsia="zh-CN"/>
        </w:rPr>
        <w:t>江浙地区是我国桑蚕产业的起源地，然自</w:t>
      </w:r>
      <w:r>
        <w:rPr>
          <w:rFonts w:ascii="Times New Roman" w:eastAsia="Times New Roman"/>
          <w:color w:val="232323"/>
          <w:sz w:val="44"/>
          <w:lang w:eastAsia="zh-CN"/>
        </w:rPr>
        <w:t>2015</w:t>
      </w:r>
      <w:r>
        <w:rPr>
          <w:color w:val="232323"/>
          <w:spacing w:val="20"/>
          <w:sz w:val="41"/>
          <w:lang w:eastAsia="zh-CN"/>
        </w:rPr>
        <w:t>年起 ，广西一跃成为我国桑蚕的第一大省区</w:t>
      </w:r>
      <w:r>
        <w:rPr>
          <w:color w:val="4D4D4D"/>
          <w:spacing w:val="-9"/>
          <w:sz w:val="41"/>
          <w:lang w:eastAsia="zh-CN"/>
        </w:rPr>
        <w:t>。</w:t>
      </w:r>
      <w:r>
        <w:rPr>
          <w:color w:val="343434"/>
          <w:sz w:val="41"/>
          <w:lang w:eastAsia="zh-CN"/>
        </w:rPr>
        <w:t>近</w:t>
      </w:r>
      <w:r>
        <w:rPr>
          <w:color w:val="232323"/>
          <w:w w:val="105"/>
          <w:sz w:val="41"/>
          <w:lang w:eastAsia="zh-CN"/>
        </w:rPr>
        <w:t>几年，江浙地区蚕丝制品的原料大部分来自于广西。目前，广西加快发展捻丝、织这、服装以及相</w:t>
      </w:r>
      <w:r>
        <w:rPr>
          <w:color w:val="232323"/>
          <w:spacing w:val="15"/>
          <w:w w:val="105"/>
          <w:sz w:val="41"/>
          <w:lang w:eastAsia="zh-CN"/>
        </w:rPr>
        <w:t>关商贸物流等第</w:t>
      </w:r>
      <w:r>
        <w:rPr>
          <w:rFonts w:hint="eastAsia"/>
          <w:color w:val="232323"/>
          <w:spacing w:val="15"/>
          <w:w w:val="105"/>
          <w:sz w:val="41"/>
          <w:lang w:eastAsia="zh-CN"/>
        </w:rPr>
        <w:t>三</w:t>
      </w:r>
      <w:r>
        <w:rPr>
          <w:color w:val="232323"/>
          <w:spacing w:val="15"/>
          <w:w w:val="105"/>
          <w:sz w:val="41"/>
          <w:lang w:eastAsia="zh-CN"/>
        </w:rPr>
        <w:t>产业</w:t>
      </w:r>
      <w:r>
        <w:rPr>
          <w:color w:val="4D4D4D"/>
          <w:spacing w:val="31"/>
          <w:w w:val="105"/>
          <w:sz w:val="41"/>
          <w:lang w:eastAsia="zh-CN"/>
        </w:rPr>
        <w:t>。</w:t>
      </w:r>
      <w:r>
        <w:rPr>
          <w:color w:val="343434"/>
          <w:spacing w:val="-15"/>
          <w:w w:val="105"/>
          <w:sz w:val="41"/>
          <w:lang w:eastAsia="zh-CN"/>
        </w:rPr>
        <w:t xml:space="preserve">据此完成 </w:t>
      </w:r>
      <w:r>
        <w:rPr>
          <w:rFonts w:ascii="Times New Roman" w:eastAsia="Times New Roman"/>
          <w:color w:val="343434"/>
          <w:w w:val="105"/>
          <w:sz w:val="41"/>
          <w:lang w:eastAsia="zh-CN"/>
        </w:rPr>
        <w:t>13</w:t>
      </w:r>
      <w:r>
        <w:rPr>
          <w:color w:val="343434"/>
          <w:spacing w:val="12"/>
          <w:w w:val="105"/>
          <w:sz w:val="41"/>
          <w:lang w:eastAsia="zh-CN"/>
        </w:rPr>
        <w:t>、</w:t>
      </w:r>
      <w:r>
        <w:rPr>
          <w:rFonts w:ascii="Times New Roman" w:eastAsia="Times New Roman"/>
          <w:color w:val="343434"/>
          <w:spacing w:val="15"/>
          <w:w w:val="105"/>
          <w:sz w:val="41"/>
          <w:lang w:eastAsia="zh-CN"/>
        </w:rPr>
        <w:t>14</w:t>
      </w:r>
      <w:r>
        <w:rPr>
          <w:rFonts w:ascii="Times New Roman" w:eastAsia="Times New Roman"/>
          <w:color w:val="343434"/>
          <w:spacing w:val="-45"/>
          <w:w w:val="105"/>
          <w:sz w:val="41"/>
          <w:lang w:eastAsia="zh-CN"/>
        </w:rPr>
        <w:t xml:space="preserve"> </w:t>
      </w:r>
      <w:r>
        <w:rPr>
          <w:color w:val="343434"/>
          <w:spacing w:val="42"/>
          <w:w w:val="105"/>
          <w:sz w:val="41"/>
          <w:lang w:eastAsia="zh-CN"/>
        </w:rPr>
        <w:t>题。</w:t>
      </w:r>
    </w:p>
    <w:p w:rsidR="00313A7D">
      <w:pPr>
        <w:pStyle w:val="1"/>
        <w:tabs>
          <w:tab w:val="left" w:pos="623"/>
          <w:tab w:val="left" w:pos="1042"/>
        </w:tabs>
        <w:spacing w:before="23"/>
        <w:ind w:left="126" w:firstLine="0"/>
        <w:rPr>
          <w:rFonts w:ascii="Times New Roman" w:eastAsia="Times New Roman"/>
          <w:color w:val="343434"/>
          <w:sz w:val="45"/>
          <w:lang w:eastAsia="zh-CN"/>
        </w:rPr>
      </w:pPr>
      <w:r>
        <w:rPr>
          <w:rFonts w:ascii="Times New Roman" w:hint="eastAsia"/>
          <w:color w:val="343434"/>
          <w:sz w:val="44"/>
          <w:lang w:eastAsia="zh-CN"/>
        </w:rPr>
        <w:t>13</w:t>
      </w:r>
      <w:r>
        <w:rPr>
          <w:rFonts w:ascii="Times New Roman" w:eastAsia="Times New Roman"/>
          <w:color w:val="343434"/>
          <w:sz w:val="44"/>
          <w:lang w:eastAsia="zh-CN"/>
        </w:rPr>
        <w:t>.</w:t>
      </w:r>
      <w:r>
        <w:rPr>
          <w:rFonts w:ascii="Times New Roman" w:eastAsia="Times New Roman"/>
          <w:color w:val="343434"/>
          <w:sz w:val="44"/>
          <w:lang w:eastAsia="zh-CN"/>
        </w:rPr>
        <w:tab/>
      </w:r>
      <w:r>
        <w:rPr>
          <w:color w:val="232323"/>
          <w:spacing w:val="16"/>
          <w:sz w:val="41"/>
          <w:lang w:eastAsia="zh-CN"/>
        </w:rPr>
        <w:t>江浙地区蚕茧总产量下降的主要原因有</w:t>
      </w:r>
    </w:p>
    <w:p w:rsidR="00313A7D">
      <w:pPr>
        <w:tabs>
          <w:tab w:val="left" w:pos="5906"/>
          <w:tab w:val="left" w:pos="10471"/>
          <w:tab w:val="left" w:pos="15049"/>
        </w:tabs>
        <w:spacing w:before="95"/>
        <w:ind w:left="1031"/>
        <w:rPr>
          <w:sz w:val="41"/>
          <w:lang w:eastAsia="zh-CN"/>
        </w:rPr>
      </w:pPr>
      <w:r>
        <w:rPr>
          <w:color w:val="343434"/>
          <w:w w:val="95"/>
          <w:sz w:val="41"/>
          <w:lang w:eastAsia="zh-CN"/>
        </w:rPr>
        <w:t>①</w:t>
      </w:r>
      <w:r>
        <w:rPr>
          <w:color w:val="343434"/>
          <w:spacing w:val="-145"/>
          <w:w w:val="95"/>
          <w:sz w:val="41"/>
          <w:lang w:eastAsia="zh-CN"/>
        </w:rPr>
        <w:t xml:space="preserve"> </w:t>
      </w:r>
      <w:r>
        <w:rPr>
          <w:color w:val="232323"/>
          <w:spacing w:val="16"/>
          <w:sz w:val="41"/>
          <w:lang w:eastAsia="zh-CN"/>
        </w:rPr>
        <w:t>耕地面积减少</w:t>
      </w:r>
      <w:r>
        <w:rPr>
          <w:color w:val="343434"/>
          <w:w w:val="95"/>
          <w:sz w:val="41"/>
          <w:lang w:eastAsia="zh-CN"/>
        </w:rPr>
        <w:tab/>
      </w:r>
      <w:r>
        <w:rPr>
          <w:color w:val="343434"/>
          <w:w w:val="105"/>
          <w:sz w:val="41"/>
          <w:lang w:eastAsia="zh-CN"/>
        </w:rPr>
        <w:t>②</w:t>
      </w:r>
      <w:r>
        <w:rPr>
          <w:color w:val="232323"/>
          <w:spacing w:val="16"/>
          <w:sz w:val="41"/>
          <w:lang w:eastAsia="zh-CN"/>
        </w:rPr>
        <w:t>农村劳动力紧缺</w:t>
      </w:r>
      <w:r>
        <w:rPr>
          <w:color w:val="343434"/>
          <w:w w:val="105"/>
          <w:sz w:val="41"/>
          <w:lang w:eastAsia="zh-CN"/>
        </w:rPr>
        <w:tab/>
      </w:r>
      <w:r>
        <w:rPr>
          <w:color w:val="343434"/>
          <w:spacing w:val="28"/>
          <w:w w:val="105"/>
          <w:sz w:val="41"/>
          <w:lang w:eastAsia="zh-CN"/>
        </w:rPr>
        <w:t>③</w:t>
      </w:r>
      <w:r>
        <w:rPr>
          <w:color w:val="232323"/>
          <w:spacing w:val="16"/>
          <w:sz w:val="41"/>
          <w:lang w:eastAsia="zh-CN"/>
        </w:rPr>
        <w:t>市场需求量减少</w:t>
      </w:r>
      <w:r>
        <w:rPr>
          <w:color w:val="343434"/>
          <w:w w:val="105"/>
          <w:sz w:val="41"/>
          <w:lang w:eastAsia="zh-CN"/>
        </w:rPr>
        <w:tab/>
      </w:r>
      <w:r>
        <w:rPr>
          <w:color w:val="343434"/>
          <w:spacing w:val="8"/>
          <w:w w:val="105"/>
          <w:sz w:val="41"/>
          <w:lang w:eastAsia="zh-CN"/>
        </w:rPr>
        <w:t>④</w:t>
      </w:r>
      <w:r>
        <w:rPr>
          <w:color w:val="232323"/>
          <w:spacing w:val="16"/>
          <w:sz w:val="41"/>
          <w:lang w:eastAsia="zh-CN"/>
        </w:rPr>
        <w:t>经济效益下降</w:t>
      </w:r>
    </w:p>
    <w:p w:rsidR="00313A7D">
      <w:pPr>
        <w:tabs>
          <w:tab w:val="left" w:pos="1703"/>
          <w:tab w:val="left" w:pos="5911"/>
          <w:tab w:val="left" w:pos="6592"/>
          <w:tab w:val="left" w:pos="10467"/>
          <w:tab w:val="left" w:pos="11155"/>
          <w:tab w:val="left" w:pos="15055"/>
          <w:tab w:val="left" w:pos="15720"/>
        </w:tabs>
        <w:spacing w:before="107"/>
        <w:ind w:left="1042"/>
        <w:rPr>
          <w:sz w:val="41"/>
        </w:rPr>
      </w:pPr>
      <w:r>
        <w:rPr>
          <w:rFonts w:ascii="Times New Roman" w:hAnsi="Times New Roman"/>
          <w:color w:val="343434"/>
          <w:w w:val="90"/>
          <w:sz w:val="45"/>
        </w:rPr>
        <w:t>A.</w:t>
      </w:r>
      <w:r>
        <w:rPr>
          <w:rFonts w:ascii="Times New Roman" w:hAnsi="Times New Roman"/>
          <w:color w:val="343434"/>
          <w:w w:val="90"/>
          <w:sz w:val="45"/>
        </w:rPr>
        <w:tab/>
      </w:r>
      <w:r>
        <w:rPr>
          <w:color w:val="343434"/>
          <w:w w:val="90"/>
          <w:sz w:val="41"/>
        </w:rPr>
        <w:t>①</w:t>
      </w:r>
      <w:r>
        <w:rPr>
          <w:color w:val="343434"/>
          <w:spacing w:val="-87"/>
          <w:w w:val="90"/>
          <w:sz w:val="41"/>
        </w:rPr>
        <w:t xml:space="preserve"> </w:t>
      </w:r>
      <w:r>
        <w:rPr>
          <w:color w:val="343434"/>
          <w:w w:val="90"/>
          <w:sz w:val="41"/>
        </w:rPr>
        <w:t>②</w:t>
      </w:r>
      <w:r>
        <w:rPr>
          <w:color w:val="343434"/>
          <w:spacing w:val="-79"/>
          <w:w w:val="90"/>
          <w:sz w:val="41"/>
        </w:rPr>
        <w:t xml:space="preserve"> </w:t>
      </w:r>
      <w:r>
        <w:rPr>
          <w:color w:val="343434"/>
          <w:w w:val="90"/>
          <w:sz w:val="41"/>
        </w:rPr>
        <w:t>③</w:t>
      </w:r>
      <w:r>
        <w:rPr>
          <w:color w:val="343434"/>
          <w:w w:val="90"/>
          <w:sz w:val="41"/>
        </w:rPr>
        <w:tab/>
      </w:r>
      <w:r>
        <w:rPr>
          <w:rFonts w:ascii="Times New Roman" w:hAnsi="Times New Roman"/>
          <w:color w:val="343434"/>
          <w:w w:val="90"/>
          <w:sz w:val="45"/>
        </w:rPr>
        <w:t>B.</w:t>
      </w:r>
      <w:r>
        <w:rPr>
          <w:rFonts w:ascii="Times New Roman" w:hAnsi="Times New Roman"/>
          <w:color w:val="343434"/>
          <w:w w:val="90"/>
          <w:sz w:val="45"/>
        </w:rPr>
        <w:tab/>
      </w:r>
      <w:r>
        <w:rPr>
          <w:color w:val="343434"/>
          <w:w w:val="90"/>
          <w:sz w:val="41"/>
        </w:rPr>
        <w:t>②</w:t>
      </w:r>
      <w:r>
        <w:rPr>
          <w:color w:val="343434"/>
          <w:spacing w:val="-93"/>
          <w:w w:val="90"/>
          <w:sz w:val="41"/>
        </w:rPr>
        <w:t xml:space="preserve"> </w:t>
      </w:r>
      <w:r>
        <w:rPr>
          <w:color w:val="343434"/>
          <w:w w:val="90"/>
          <w:sz w:val="41"/>
        </w:rPr>
        <w:t>③</w:t>
      </w:r>
      <w:r>
        <w:rPr>
          <w:color w:val="343434"/>
          <w:spacing w:val="-93"/>
          <w:w w:val="90"/>
          <w:sz w:val="41"/>
        </w:rPr>
        <w:t xml:space="preserve"> </w:t>
      </w:r>
      <w:r>
        <w:rPr>
          <w:color w:val="343434"/>
          <w:w w:val="90"/>
          <w:sz w:val="41"/>
        </w:rPr>
        <w:t>④</w:t>
      </w:r>
      <w:r>
        <w:rPr>
          <w:color w:val="343434"/>
          <w:w w:val="90"/>
          <w:sz w:val="41"/>
        </w:rPr>
        <w:tab/>
      </w:r>
      <w:r>
        <w:rPr>
          <w:rFonts w:ascii="Times New Roman" w:hAnsi="Times New Roman"/>
          <w:color w:val="343434"/>
          <w:w w:val="90"/>
          <w:sz w:val="45"/>
        </w:rPr>
        <w:t>C.</w:t>
      </w:r>
      <w:r>
        <w:rPr>
          <w:rFonts w:ascii="Times New Roman" w:hAnsi="Times New Roman"/>
          <w:color w:val="343434"/>
          <w:w w:val="90"/>
          <w:sz w:val="45"/>
        </w:rPr>
        <w:tab/>
      </w:r>
      <w:r>
        <w:rPr>
          <w:color w:val="343434"/>
          <w:w w:val="90"/>
          <w:sz w:val="41"/>
        </w:rPr>
        <w:t>①</w:t>
      </w:r>
      <w:r>
        <w:rPr>
          <w:color w:val="343434"/>
          <w:spacing w:val="-92"/>
          <w:w w:val="90"/>
          <w:sz w:val="41"/>
        </w:rPr>
        <w:t xml:space="preserve"> </w:t>
      </w:r>
      <w:r>
        <w:rPr>
          <w:color w:val="343434"/>
          <w:w w:val="90"/>
          <w:sz w:val="41"/>
        </w:rPr>
        <w:t>③</w:t>
      </w:r>
      <w:r>
        <w:rPr>
          <w:color w:val="343434"/>
          <w:spacing w:val="-93"/>
          <w:w w:val="90"/>
          <w:sz w:val="41"/>
        </w:rPr>
        <w:t xml:space="preserve"> </w:t>
      </w:r>
      <w:r>
        <w:rPr>
          <w:color w:val="343434"/>
          <w:w w:val="90"/>
          <w:sz w:val="41"/>
        </w:rPr>
        <w:t>④</w:t>
      </w:r>
      <w:r>
        <w:rPr>
          <w:color w:val="343434"/>
          <w:w w:val="90"/>
          <w:sz w:val="41"/>
        </w:rPr>
        <w:tab/>
      </w:r>
      <w:r>
        <w:rPr>
          <w:rFonts w:ascii="Times New Roman" w:hAnsi="Times New Roman"/>
          <w:color w:val="343434"/>
          <w:w w:val="90"/>
          <w:sz w:val="45"/>
        </w:rPr>
        <w:t>D.</w:t>
      </w:r>
      <w:r>
        <w:rPr>
          <w:rFonts w:ascii="Times New Roman" w:hAnsi="Times New Roman"/>
          <w:color w:val="343434"/>
          <w:w w:val="90"/>
          <w:sz w:val="45"/>
        </w:rPr>
        <w:tab/>
      </w:r>
      <w:r>
        <w:rPr>
          <w:color w:val="343434"/>
          <w:w w:val="85"/>
          <w:sz w:val="41"/>
        </w:rPr>
        <w:t>①</w:t>
      </w:r>
      <w:r>
        <w:rPr>
          <w:color w:val="343434"/>
          <w:spacing w:val="-99"/>
          <w:w w:val="85"/>
          <w:sz w:val="41"/>
        </w:rPr>
        <w:t xml:space="preserve"> </w:t>
      </w:r>
      <w:r>
        <w:rPr>
          <w:color w:val="343434"/>
          <w:w w:val="85"/>
          <w:sz w:val="41"/>
        </w:rPr>
        <w:t>②</w:t>
      </w:r>
      <w:r>
        <w:rPr>
          <w:color w:val="343434"/>
          <w:spacing w:val="-93"/>
          <w:w w:val="85"/>
          <w:sz w:val="41"/>
        </w:rPr>
        <w:t xml:space="preserve"> </w:t>
      </w:r>
      <w:r>
        <w:rPr>
          <w:color w:val="343434"/>
          <w:w w:val="85"/>
          <w:sz w:val="41"/>
        </w:rPr>
        <w:t>④</w:t>
      </w:r>
    </w:p>
    <w:p w:rsidR="00313A7D">
      <w:pPr>
        <w:tabs>
          <w:tab w:val="left" w:pos="1030"/>
        </w:tabs>
        <w:spacing w:before="110"/>
        <w:ind w:left="126"/>
        <w:rPr>
          <w:sz w:val="41"/>
          <w:lang w:eastAsia="zh-CN"/>
        </w:rPr>
      </w:pPr>
      <w:r>
        <w:pict>
          <v:group id="_x0000_s1031" style="width:276.8pt;height:244.85pt;margin-top:10.5pt;margin-left:767.55pt;mso-position-horizontal-relative:page;position:absolute;z-index:251669504" coordorigin="15352,211" coordsize="5536,5237">
            <v:shape id="_x0000_s1032" type="#_x0000_t75" style="width:5536;height:5237;left:15352;position:absolute;top:211">
              <v:imagedata r:id="rId13" o:title="微信图片_20201022101134"/>
            </v:shape>
            <v:line id="_x0000_s1033" style="position:absolute" from="19464,302" to="20850,302" strokecolor="#bfc3c8" strokeweight="3.5pt"/>
            <v:shapetype id="_x0000_t202" coordsize="21600,21600" o:spt="202" path="m,l,21600r21600,l21600,xe">
              <v:stroke joinstyle="miter"/>
              <v:path gradientshapeok="t" o:connecttype="rect"/>
            </v:shapetype>
            <v:shape id="_x0000_s1034" type="#_x0000_t202" style="width:106;height:249;left:17603;position:absolute;top:235" filled="f" stroked="f">
              <v:textbox inset="0,0,0,0">
                <w:txbxContent>
                  <w:p w:rsidR="00313A7D">
                    <w:pPr>
                      <w:spacing w:line="247" w:lineRule="exact"/>
                      <w:rPr>
                        <w:rFonts w:ascii="Times New Roman" w:hAnsi="Times New Roman"/>
                      </w:rPr>
                    </w:pPr>
                    <w:r>
                      <w:rPr>
                        <w:rFonts w:ascii="Times New Roman" w:hAnsi="Times New Roman"/>
                        <w:color w:val="6B6D6B"/>
                        <w:w w:val="110"/>
                      </w:rPr>
                      <w:t>•</w:t>
                    </w:r>
                  </w:p>
                </w:txbxContent>
              </v:textbox>
            </v:shape>
          </v:group>
        </w:pict>
      </w:r>
      <w:r w:rsidR="001B1EE7">
        <w:rPr>
          <w:rFonts w:ascii="Times New Roman" w:eastAsia="Times New Roman"/>
          <w:color w:val="343434"/>
          <w:sz w:val="44"/>
          <w:lang w:eastAsia="zh-CN"/>
        </w:rPr>
        <w:t>1</w:t>
      </w:r>
      <w:r w:rsidR="001B1EE7">
        <w:rPr>
          <w:rFonts w:ascii="Times New Roman" w:eastAsia="Times New Roman"/>
          <w:color w:val="343434"/>
          <w:spacing w:val="-76"/>
          <w:sz w:val="44"/>
          <w:lang w:eastAsia="zh-CN"/>
        </w:rPr>
        <w:t xml:space="preserve"> </w:t>
      </w:r>
      <w:r w:rsidR="001B1EE7">
        <w:rPr>
          <w:rFonts w:ascii="Times New Roman" w:eastAsia="Times New Roman"/>
          <w:color w:val="343434"/>
          <w:spacing w:val="12"/>
          <w:w w:val="110"/>
          <w:sz w:val="44"/>
          <w:lang w:eastAsia="zh-CN"/>
        </w:rPr>
        <w:t>4.</w:t>
      </w:r>
      <w:r w:rsidR="001B1EE7">
        <w:rPr>
          <w:rFonts w:ascii="Times New Roman" w:eastAsia="Times New Roman"/>
          <w:color w:val="343434"/>
          <w:spacing w:val="12"/>
          <w:w w:val="110"/>
          <w:sz w:val="44"/>
          <w:lang w:eastAsia="zh-CN"/>
        </w:rPr>
        <w:tab/>
      </w:r>
      <w:r w:rsidR="001B1EE7">
        <w:rPr>
          <w:color w:val="232323"/>
          <w:spacing w:val="16"/>
          <w:sz w:val="41"/>
          <w:lang w:eastAsia="zh-CN"/>
        </w:rPr>
        <w:t>广西加快发展桑蚕产业带来的影响是</w:t>
      </w:r>
    </w:p>
    <w:p w:rsidR="00313A7D">
      <w:pPr>
        <w:pStyle w:val="1"/>
        <w:tabs>
          <w:tab w:val="left" w:pos="1704"/>
          <w:tab w:val="left" w:pos="1705"/>
        </w:tabs>
        <w:spacing w:before="96"/>
        <w:ind w:left="1042" w:firstLine="0"/>
        <w:rPr>
          <w:color w:val="232323"/>
          <w:spacing w:val="16"/>
          <w:sz w:val="41"/>
          <w:lang w:eastAsia="zh-CN"/>
        </w:rPr>
      </w:pPr>
      <w:r>
        <w:rPr>
          <w:rFonts w:ascii="Times New Roman" w:hAnsi="Times New Roman"/>
          <w:color w:val="343434"/>
          <w:w w:val="90"/>
          <w:sz w:val="45"/>
          <w:lang w:eastAsia="zh-CN"/>
        </w:rPr>
        <w:t>A.</w:t>
      </w:r>
      <w:r>
        <w:rPr>
          <w:color w:val="232323"/>
          <w:spacing w:val="16"/>
          <w:sz w:val="41"/>
          <w:lang w:eastAsia="zh-CN"/>
        </w:rPr>
        <w:t>优化产业结构，加快高耗能企业转出</w:t>
      </w:r>
    </w:p>
    <w:p w:rsidR="00313A7D">
      <w:pPr>
        <w:pStyle w:val="1"/>
        <w:tabs>
          <w:tab w:val="left" w:pos="1714"/>
          <w:tab w:val="left" w:pos="1715"/>
        </w:tabs>
        <w:spacing w:before="98"/>
        <w:ind w:left="1038" w:firstLine="0"/>
        <w:rPr>
          <w:rFonts w:ascii="Times New Roman" w:eastAsia="Times New Roman"/>
          <w:color w:val="343434"/>
          <w:sz w:val="45"/>
          <w:lang w:eastAsia="zh-CN"/>
        </w:rPr>
      </w:pPr>
      <w:r>
        <w:rPr>
          <w:rFonts w:ascii="Times New Roman" w:hAnsi="Times New Roman"/>
          <w:color w:val="343434"/>
          <w:w w:val="90"/>
          <w:sz w:val="45"/>
          <w:lang w:eastAsia="zh-CN"/>
        </w:rPr>
        <w:t>B.</w:t>
      </w:r>
      <w:r>
        <w:rPr>
          <w:color w:val="232323"/>
          <w:spacing w:val="16"/>
          <w:sz w:val="41"/>
          <w:lang w:eastAsia="zh-CN"/>
        </w:rPr>
        <w:t>促进入口回流，加剧就业压力</w:t>
      </w:r>
    </w:p>
    <w:p w:rsidR="00313A7D">
      <w:pPr>
        <w:pStyle w:val="1"/>
        <w:tabs>
          <w:tab w:val="left" w:pos="1700"/>
          <w:tab w:val="left" w:pos="1701"/>
        </w:tabs>
        <w:spacing w:before="96"/>
        <w:ind w:left="1029" w:firstLine="0"/>
        <w:rPr>
          <w:rFonts w:ascii="Times New Roman" w:eastAsia="Times New Roman"/>
          <w:color w:val="343434"/>
          <w:sz w:val="45"/>
          <w:lang w:eastAsia="zh-CN"/>
        </w:rPr>
      </w:pPr>
      <w:r>
        <w:rPr>
          <w:rFonts w:ascii="Times New Roman" w:hAnsi="Times New Roman"/>
          <w:color w:val="343434"/>
          <w:w w:val="90"/>
          <w:sz w:val="45"/>
          <w:lang w:eastAsia="zh-CN"/>
        </w:rPr>
        <w:t>C.</w:t>
      </w:r>
      <w:r>
        <w:rPr>
          <w:color w:val="232323"/>
          <w:spacing w:val="16"/>
          <w:sz w:val="41"/>
          <w:lang w:eastAsia="zh-CN"/>
        </w:rPr>
        <w:t>延长产业链，增加经济收入</w:t>
      </w:r>
    </w:p>
    <w:p w:rsidR="00313A7D">
      <w:pPr>
        <w:pStyle w:val="Heading4"/>
        <w:tabs>
          <w:tab w:val="left" w:pos="1712"/>
          <w:tab w:val="left" w:pos="1713"/>
        </w:tabs>
        <w:spacing w:before="72"/>
        <w:ind w:left="1014"/>
        <w:rPr>
          <w:rFonts w:ascii="Arial" w:eastAsia="Arial"/>
          <w:color w:val="343434"/>
          <w:sz w:val="41"/>
          <w:lang w:eastAsia="zh-CN"/>
        </w:rPr>
      </w:pPr>
      <w:r>
        <w:rPr>
          <w:rFonts w:ascii="Times New Roman" w:hAnsi="Times New Roman"/>
          <w:color w:val="343434"/>
          <w:w w:val="90"/>
          <w:sz w:val="45"/>
          <w:lang w:eastAsia="zh-CN"/>
        </w:rPr>
        <w:t>D.</w:t>
      </w:r>
      <w:r>
        <w:rPr>
          <w:color w:val="232323"/>
          <w:spacing w:val="16"/>
          <w:sz w:val="41"/>
          <w:szCs w:val="22"/>
          <w:lang w:eastAsia="zh-CN"/>
        </w:rPr>
        <w:t>完善基础设施，改善生态环境</w:t>
      </w:r>
    </w:p>
    <w:p w:rsidR="00313A7D">
      <w:pPr>
        <w:tabs>
          <w:tab w:val="left" w:pos="1030"/>
        </w:tabs>
        <w:spacing w:before="110"/>
        <w:ind w:left="126"/>
        <w:rPr>
          <w:color w:val="232323"/>
          <w:spacing w:val="16"/>
          <w:sz w:val="41"/>
          <w:lang w:eastAsia="zh-CN"/>
        </w:rPr>
      </w:pPr>
      <w:r>
        <w:rPr>
          <w:color w:val="232323"/>
          <w:spacing w:val="16"/>
          <w:sz w:val="41"/>
          <w:lang w:eastAsia="zh-CN"/>
        </w:rPr>
        <w:t>近些年来，在南极洲沿海部分地区的雪呈现出奇异的绿色，这种</w:t>
      </w:r>
    </w:p>
    <w:p w:rsidR="00313A7D">
      <w:pPr>
        <w:tabs>
          <w:tab w:val="left" w:pos="1030"/>
        </w:tabs>
        <w:spacing w:before="110"/>
        <w:ind w:left="126"/>
        <w:rPr>
          <w:color w:val="232323"/>
          <w:spacing w:val="16"/>
          <w:sz w:val="41"/>
          <w:lang w:eastAsia="zh-CN"/>
        </w:rPr>
      </w:pPr>
      <w:r>
        <w:rPr>
          <w:color w:val="232323"/>
          <w:spacing w:val="16"/>
          <w:sz w:val="41"/>
          <w:lang w:eastAsia="zh-CN"/>
        </w:rPr>
        <w:t>绿色是由大量微细雪藻繁殖引起的</w:t>
      </w:r>
      <w:r>
        <w:rPr>
          <w:rFonts w:hint="eastAsia"/>
          <w:color w:val="232323"/>
          <w:spacing w:val="16"/>
          <w:sz w:val="41"/>
          <w:lang w:eastAsia="zh-CN"/>
        </w:rPr>
        <w:t>。</w:t>
      </w:r>
      <w:r>
        <w:rPr>
          <w:color w:val="232323"/>
          <w:spacing w:val="16"/>
          <w:sz w:val="41"/>
          <w:lang w:eastAsia="zh-CN"/>
        </w:rPr>
        <w:t>科学家研究得知</w:t>
      </w:r>
      <w:r>
        <w:rPr>
          <w:rFonts w:hint="eastAsia"/>
          <w:color w:val="232323"/>
          <w:spacing w:val="16"/>
          <w:sz w:val="41"/>
          <w:lang w:eastAsia="zh-CN"/>
        </w:rPr>
        <w:t>，</w:t>
      </w:r>
      <w:r>
        <w:rPr>
          <w:color w:val="232323"/>
          <w:spacing w:val="16"/>
          <w:sz w:val="41"/>
          <w:lang w:eastAsia="zh-CN"/>
        </w:rPr>
        <w:t>企鹅的粪便可</w:t>
      </w:r>
    </w:p>
    <w:p w:rsidR="00313A7D">
      <w:pPr>
        <w:tabs>
          <w:tab w:val="left" w:pos="1030"/>
        </w:tabs>
        <w:spacing w:before="110"/>
        <w:ind w:left="126"/>
        <w:rPr>
          <w:sz w:val="41"/>
          <w:lang w:eastAsia="zh-CN"/>
        </w:rPr>
      </w:pPr>
      <w:r>
        <w:rPr>
          <w:color w:val="232323"/>
          <w:spacing w:val="16"/>
          <w:sz w:val="41"/>
          <w:lang w:eastAsia="zh-CN"/>
        </w:rPr>
        <w:t>以促</w:t>
      </w:r>
      <w:r>
        <w:rPr>
          <w:color w:val="232323"/>
          <w:spacing w:val="-5"/>
          <w:w w:val="105"/>
          <w:sz w:val="41"/>
          <w:lang w:eastAsia="zh-CN"/>
        </w:rPr>
        <w:t xml:space="preserve">进藻类的生长。据图完成 </w:t>
      </w:r>
      <w:r>
        <w:rPr>
          <w:rFonts w:ascii="Times New Roman" w:eastAsia="Times New Roman"/>
          <w:color w:val="232323"/>
          <w:spacing w:val="7"/>
          <w:w w:val="105"/>
          <w:sz w:val="44"/>
          <w:lang w:eastAsia="zh-CN"/>
        </w:rPr>
        <w:t>15</w:t>
      </w:r>
      <w:r>
        <w:rPr>
          <w:color w:val="232323"/>
          <w:spacing w:val="-81"/>
          <w:w w:val="105"/>
          <w:sz w:val="41"/>
          <w:lang w:eastAsia="zh-CN"/>
        </w:rPr>
        <w:t xml:space="preserve">、 </w:t>
      </w:r>
      <w:r>
        <w:rPr>
          <w:rFonts w:ascii="Times New Roman" w:eastAsia="Times New Roman"/>
          <w:color w:val="232323"/>
          <w:spacing w:val="23"/>
          <w:w w:val="105"/>
          <w:sz w:val="44"/>
          <w:lang w:eastAsia="zh-CN"/>
        </w:rPr>
        <w:t>16</w:t>
      </w:r>
      <w:r>
        <w:rPr>
          <w:rFonts w:ascii="Times New Roman" w:eastAsia="Times New Roman"/>
          <w:color w:val="232323"/>
          <w:spacing w:val="-42"/>
          <w:w w:val="105"/>
          <w:sz w:val="44"/>
          <w:lang w:eastAsia="zh-CN"/>
        </w:rPr>
        <w:t xml:space="preserve"> </w:t>
      </w:r>
      <w:r>
        <w:rPr>
          <w:color w:val="232323"/>
          <w:spacing w:val="40"/>
          <w:w w:val="105"/>
          <w:sz w:val="41"/>
          <w:lang w:eastAsia="zh-CN"/>
        </w:rPr>
        <w:t>题。</w:t>
      </w:r>
    </w:p>
    <w:p w:rsidR="00313A7D">
      <w:pPr>
        <w:spacing w:line="658" w:lineRule="exact"/>
        <w:rPr>
          <w:sz w:val="41"/>
          <w:lang w:eastAsia="zh-CN"/>
        </w:rPr>
        <w:sectPr>
          <w:type w:val="continuous"/>
          <w:pgSz w:w="22410" w:h="31660"/>
          <w:pgMar w:top="1600" w:right="1220" w:bottom="1880" w:left="1320" w:header="720" w:footer="720" w:gutter="0"/>
          <w:cols w:space="720"/>
        </w:sectPr>
      </w:pPr>
    </w:p>
    <w:p w:rsidR="00313A7D">
      <w:pPr>
        <w:tabs>
          <w:tab w:val="left" w:pos="1039"/>
        </w:tabs>
        <w:spacing w:before="75"/>
        <w:ind w:left="126"/>
        <w:rPr>
          <w:sz w:val="41"/>
          <w:lang w:eastAsia="zh-CN"/>
        </w:rPr>
      </w:pPr>
      <w:r>
        <w:rPr>
          <w:rFonts w:ascii="Times New Roman" w:eastAsia="Times New Roman"/>
          <w:color w:val="343434"/>
          <w:sz w:val="44"/>
          <w:lang w:eastAsia="zh-CN"/>
        </w:rPr>
        <w:t>15</w:t>
      </w:r>
      <w:r>
        <w:rPr>
          <w:rFonts w:ascii="Times New Roman" w:eastAsia="Times New Roman"/>
          <w:color w:val="343434"/>
          <w:spacing w:val="-16"/>
          <w:sz w:val="44"/>
          <w:lang w:eastAsia="zh-CN"/>
        </w:rPr>
        <w:t xml:space="preserve"> .</w:t>
      </w:r>
      <w:r>
        <w:rPr>
          <w:rFonts w:ascii="Times New Roman" w:eastAsia="Times New Roman"/>
          <w:color w:val="343434"/>
          <w:sz w:val="44"/>
          <w:lang w:eastAsia="zh-CN"/>
        </w:rPr>
        <w:tab/>
      </w:r>
      <w:r>
        <w:rPr>
          <w:color w:val="232323"/>
          <w:spacing w:val="16"/>
          <w:sz w:val="41"/>
          <w:lang w:eastAsia="zh-CN"/>
        </w:rPr>
        <w:t>南极洲大面积绿雪一般出现在</w:t>
      </w:r>
    </w:p>
    <w:p w:rsidR="00313A7D">
      <w:pPr>
        <w:pStyle w:val="1"/>
        <w:tabs>
          <w:tab w:val="left" w:pos="1720"/>
          <w:tab w:val="left" w:pos="1721"/>
          <w:tab w:val="left" w:pos="5889"/>
          <w:tab w:val="left" w:pos="6602"/>
          <w:tab w:val="left" w:pos="10462"/>
          <w:tab w:val="left" w:pos="11166"/>
        </w:tabs>
        <w:spacing w:after="482" w:afterLines="201"/>
        <w:ind w:left="1047" w:firstLine="0"/>
        <w:rPr>
          <w:sz w:val="43"/>
          <w:lang w:eastAsia="zh-CN"/>
        </w:rPr>
      </w:pPr>
      <w:r>
        <w:rPr>
          <w:rFonts w:ascii="Times New Roman" w:hAnsi="Times New Roman"/>
          <w:color w:val="343434"/>
          <w:w w:val="90"/>
          <w:sz w:val="45"/>
          <w:lang w:eastAsia="zh-CN"/>
        </w:rPr>
        <w:t>A.</w:t>
      </w:r>
      <w:r>
        <w:rPr>
          <w:rFonts w:ascii="Arial" w:eastAsia="Arial"/>
          <w:color w:val="343434"/>
          <w:sz w:val="43"/>
          <w:lang w:eastAsia="zh-CN"/>
        </w:rPr>
        <w:t>2</w:t>
      </w:r>
      <w:r>
        <w:rPr>
          <w:rFonts w:ascii="Arial" w:eastAsia="Arial"/>
          <w:color w:val="343434"/>
          <w:spacing w:val="-33"/>
          <w:sz w:val="43"/>
          <w:lang w:eastAsia="zh-CN"/>
        </w:rPr>
        <w:t xml:space="preserve"> </w:t>
      </w:r>
      <w:r>
        <w:rPr>
          <w:color w:val="343434"/>
          <w:sz w:val="43"/>
          <w:lang w:eastAsia="zh-CN"/>
        </w:rPr>
        <w:t>月</w:t>
      </w:r>
      <w:r>
        <w:rPr>
          <w:rFonts w:hint="eastAsia"/>
          <w:color w:val="343434"/>
          <w:sz w:val="43"/>
          <w:lang w:eastAsia="zh-CN"/>
        </w:rPr>
        <w:t xml:space="preserve">     </w:t>
      </w:r>
      <w:r>
        <w:rPr>
          <w:rFonts w:ascii="Arial" w:eastAsia="Arial"/>
          <w:color w:val="343434"/>
          <w:sz w:val="40"/>
          <w:lang w:eastAsia="zh-CN"/>
        </w:rPr>
        <w:t>B.</w:t>
      </w:r>
      <w:r>
        <w:rPr>
          <w:rFonts w:ascii="Arial" w:hint="eastAsia"/>
          <w:color w:val="343434"/>
          <w:sz w:val="40"/>
          <w:lang w:eastAsia="zh-CN"/>
        </w:rPr>
        <w:t xml:space="preserve">  </w:t>
      </w:r>
      <w:r>
        <w:rPr>
          <w:rFonts w:ascii="Arial" w:eastAsia="Arial"/>
          <w:color w:val="232323"/>
          <w:sz w:val="40"/>
          <w:lang w:eastAsia="zh-CN"/>
        </w:rPr>
        <w:t>5</w:t>
      </w:r>
      <w:r>
        <w:rPr>
          <w:rFonts w:ascii="Arial" w:eastAsia="Arial"/>
          <w:color w:val="232323"/>
          <w:spacing w:val="-10"/>
          <w:sz w:val="40"/>
          <w:lang w:eastAsia="zh-CN"/>
        </w:rPr>
        <w:t xml:space="preserve"> </w:t>
      </w:r>
      <w:r>
        <w:rPr>
          <w:color w:val="232323"/>
          <w:sz w:val="43"/>
          <w:lang w:eastAsia="zh-CN"/>
        </w:rPr>
        <w:t>月</w:t>
      </w:r>
      <w:r>
        <w:rPr>
          <w:rFonts w:hint="eastAsia"/>
          <w:color w:val="232323"/>
          <w:sz w:val="43"/>
          <w:lang w:eastAsia="zh-CN"/>
        </w:rPr>
        <w:t xml:space="preserve">       </w:t>
      </w:r>
      <w:r>
        <w:rPr>
          <w:rFonts w:ascii="Arial" w:eastAsia="Arial"/>
          <w:color w:val="343434"/>
          <w:sz w:val="43"/>
          <w:lang w:eastAsia="zh-CN"/>
        </w:rPr>
        <w:t>C.8</w:t>
      </w:r>
      <w:r>
        <w:rPr>
          <w:rFonts w:ascii="Arial" w:eastAsia="Arial"/>
          <w:color w:val="343434"/>
          <w:spacing w:val="-55"/>
          <w:sz w:val="43"/>
          <w:lang w:eastAsia="zh-CN"/>
        </w:rPr>
        <w:t xml:space="preserve"> </w:t>
      </w:r>
      <w:r>
        <w:rPr>
          <w:color w:val="343434"/>
          <w:sz w:val="43"/>
          <w:lang w:eastAsia="zh-CN"/>
        </w:rPr>
        <w:t>月</w:t>
      </w:r>
      <w:r>
        <w:rPr>
          <w:rFonts w:hint="eastAsia"/>
          <w:color w:val="343434"/>
          <w:sz w:val="43"/>
          <w:lang w:eastAsia="zh-CN"/>
        </w:rPr>
        <w:t xml:space="preserve">         </w:t>
      </w:r>
      <w:r>
        <w:rPr>
          <w:rFonts w:ascii="Times New Roman" w:eastAsia="Times New Roman"/>
          <w:color w:val="343434"/>
          <w:sz w:val="41"/>
          <w:lang w:eastAsia="zh-CN"/>
        </w:rPr>
        <w:t>D.</w:t>
      </w:r>
      <w:r>
        <w:rPr>
          <w:rFonts w:ascii="Times New Roman" w:eastAsia="Times New Roman"/>
          <w:color w:val="343434"/>
          <w:spacing w:val="13"/>
          <w:sz w:val="41"/>
          <w:lang w:eastAsia="zh-CN"/>
        </w:rPr>
        <w:t>10</w:t>
      </w:r>
      <w:r>
        <w:rPr>
          <w:rFonts w:ascii="Times New Roman" w:eastAsia="Times New Roman"/>
          <w:color w:val="343434"/>
          <w:spacing w:val="4"/>
          <w:sz w:val="41"/>
          <w:lang w:eastAsia="zh-CN"/>
        </w:rPr>
        <w:t xml:space="preserve"> </w:t>
      </w:r>
      <w:r>
        <w:rPr>
          <w:color w:val="343434"/>
          <w:sz w:val="43"/>
          <w:lang w:eastAsia="zh-CN"/>
        </w:rPr>
        <w:t>月</w:t>
      </w:r>
    </w:p>
    <w:p w:rsidR="00313A7D">
      <w:pPr>
        <w:spacing w:line="340" w:lineRule="exact"/>
        <w:ind w:left="539"/>
        <w:rPr>
          <w:sz w:val="37"/>
          <w:lang w:eastAsia="zh-CN"/>
        </w:rPr>
      </w:pPr>
      <w:r>
        <w:rPr>
          <w:lang w:eastAsia="zh-CN"/>
        </w:rPr>
        <w:br w:type="column"/>
      </w:r>
      <w:r>
        <w:rPr>
          <w:sz w:val="36"/>
          <w:lang w:eastAsia="zh-CN"/>
        </w:rPr>
        <w:t>第</w:t>
      </w:r>
      <w:r>
        <w:rPr>
          <w:color w:val="4D4D4D"/>
          <w:sz w:val="36"/>
          <w:lang w:eastAsia="zh-CN"/>
        </w:rPr>
        <w:t xml:space="preserve"> </w:t>
      </w:r>
      <w:r>
        <w:rPr>
          <w:rFonts w:ascii="Times New Roman" w:eastAsia="Times New Roman"/>
          <w:color w:val="232323"/>
          <w:sz w:val="37"/>
          <w:lang w:eastAsia="zh-CN"/>
        </w:rPr>
        <w:t>15</w:t>
      </w:r>
      <w:r>
        <w:rPr>
          <w:color w:val="232323"/>
          <w:sz w:val="41"/>
          <w:lang w:eastAsia="zh-CN"/>
        </w:rPr>
        <w:t>、</w:t>
      </w:r>
      <w:r>
        <w:rPr>
          <w:rFonts w:ascii="Times New Roman" w:eastAsia="Times New Roman"/>
          <w:color w:val="232323"/>
          <w:sz w:val="37"/>
          <w:lang w:eastAsia="zh-CN"/>
        </w:rPr>
        <w:t xml:space="preserve">16 </w:t>
      </w:r>
      <w:r>
        <w:rPr>
          <w:color w:val="232323"/>
          <w:sz w:val="37"/>
          <w:lang w:eastAsia="zh-CN"/>
        </w:rPr>
        <w:t>题</w:t>
      </w:r>
    </w:p>
    <w:p w:rsidR="00313A7D">
      <w:pPr>
        <w:rPr>
          <w:sz w:val="43"/>
          <w:lang w:eastAsia="zh-CN"/>
        </w:rPr>
        <w:sectPr>
          <w:type w:val="continuous"/>
          <w:pgSz w:w="22410" w:h="31660"/>
          <w:pgMar w:top="1600" w:right="1220" w:bottom="1880" w:left="1320" w:header="720" w:footer="720" w:gutter="0"/>
          <w:cols w:num="2" w:space="720" w:equalWidth="0">
            <w:col w:w="11902" w:space="3028"/>
            <w:col w:w="4940"/>
          </w:cols>
        </w:sectPr>
      </w:pPr>
    </w:p>
    <w:p w:rsidR="00313A7D">
      <w:pPr>
        <w:pStyle w:val="BodyText"/>
        <w:rPr>
          <w:sz w:val="20"/>
          <w:lang w:eastAsia="zh-CN"/>
        </w:rPr>
      </w:pPr>
    </w:p>
    <w:p w:rsidR="00313A7D">
      <w:pPr>
        <w:pStyle w:val="BodyText"/>
        <w:rPr>
          <w:sz w:val="20"/>
          <w:lang w:eastAsia="zh-CN"/>
        </w:rPr>
      </w:pPr>
    </w:p>
    <w:p w:rsidR="00313A7D">
      <w:pPr>
        <w:pStyle w:val="BodyText"/>
        <w:spacing w:before="9"/>
        <w:rPr>
          <w:sz w:val="25"/>
          <w:lang w:eastAsia="zh-CN"/>
        </w:rPr>
      </w:pPr>
    </w:p>
    <w:p w:rsidR="00313A7D">
      <w:pPr>
        <w:pStyle w:val="1"/>
        <w:tabs>
          <w:tab w:val="left" w:pos="1279"/>
          <w:tab w:val="left" w:pos="1280"/>
          <w:tab w:val="left" w:pos="5784"/>
        </w:tabs>
        <w:spacing w:before="9"/>
        <w:ind w:left="366" w:firstLine="0"/>
        <w:rPr>
          <w:color w:val="2B2B2B"/>
          <w:spacing w:val="-28"/>
          <w:sz w:val="40"/>
          <w:lang w:eastAsia="zh-CN"/>
        </w:rPr>
      </w:pPr>
      <w:r>
        <w:rPr>
          <w:rFonts w:hint="eastAsia"/>
          <w:color w:val="2B2B2B"/>
          <w:spacing w:val="16"/>
          <w:sz w:val="40"/>
          <w:lang w:eastAsia="zh-CN"/>
        </w:rPr>
        <w:t>16.</w:t>
      </w:r>
      <w:r>
        <w:rPr>
          <w:color w:val="2B2B2B"/>
          <w:spacing w:val="-28"/>
          <w:sz w:val="40"/>
          <w:lang w:eastAsia="zh-CN"/>
        </w:rPr>
        <w:t xml:space="preserve">南极洲大片“绿雪”的出 现 </w:t>
      </w:r>
      <w:r>
        <w:rPr>
          <w:rFonts w:hint="eastAsia"/>
          <w:color w:val="2B2B2B"/>
          <w:spacing w:val="-28"/>
          <w:sz w:val="40"/>
          <w:lang w:eastAsia="zh-CN"/>
        </w:rPr>
        <w:t>，</w:t>
      </w:r>
      <w:r>
        <w:rPr>
          <w:color w:val="2B2B2B"/>
          <w:spacing w:val="-28"/>
          <w:sz w:val="40"/>
          <w:lang w:eastAsia="zh-CN"/>
        </w:rPr>
        <w:t>将会</w:t>
      </w:r>
    </w:p>
    <w:p w:rsidR="00313A7D">
      <w:pPr>
        <w:pStyle w:val="1"/>
        <w:tabs>
          <w:tab w:val="left" w:pos="1954"/>
          <w:tab w:val="left" w:pos="1955"/>
          <w:tab w:val="left" w:pos="6459"/>
          <w:tab w:val="left" w:pos="7137"/>
        </w:tabs>
        <w:spacing w:before="56"/>
        <w:ind w:left="1282" w:firstLine="0"/>
        <w:rPr>
          <w:sz w:val="42"/>
          <w:lang w:eastAsia="zh-CN"/>
        </w:rPr>
      </w:pPr>
      <w:r>
        <w:rPr>
          <w:noProof/>
          <w:lang w:eastAsia="zh-CN"/>
        </w:rPr>
        <w:drawing>
          <wp:anchor distT="0" distB="0" distL="0" distR="0" simplePos="0" relativeHeight="251664384" behindDoc="1" locked="0" layoutInCell="1" allowOverlap="1">
            <wp:simplePos x="0" y="0"/>
            <wp:positionH relativeFrom="page">
              <wp:posOffset>8348345</wp:posOffset>
            </wp:positionH>
            <wp:positionV relativeFrom="paragraph">
              <wp:posOffset>329565</wp:posOffset>
            </wp:positionV>
            <wp:extent cx="4669790" cy="5827395"/>
            <wp:effectExtent l="0" t="0" r="3810" b="1905"/>
            <wp:wrapNone/>
            <wp:docPr id="11" name="image9.jpeg" descr="C:\Users\YHH\Desktop\微信图片_20201022102202.png微信图片_202010221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37745" name="image9.jpeg" descr="C:\Users\YHH\Desktop\微信图片_20201022102202.png微信图片_20201022102202"/>
                    <pic:cNvPicPr>
                      <a:picLocks noChangeAspect="1"/>
                    </pic:cNvPicPr>
                  </pic:nvPicPr>
                  <pic:blipFill>
                    <a:blip xmlns:r="http://schemas.openxmlformats.org/officeDocument/2006/relationships" r:embed="rId14"/>
                    <a:stretch>
                      <a:fillRect/>
                    </a:stretch>
                  </pic:blipFill>
                  <pic:spPr>
                    <a:xfrm>
                      <a:off x="0" y="0"/>
                      <a:ext cx="4669790" cy="5827395"/>
                    </a:xfrm>
                    <a:prstGeom prst="rect">
                      <a:avLst/>
                    </a:prstGeom>
                  </pic:spPr>
                </pic:pic>
              </a:graphicData>
            </a:graphic>
          </wp:anchor>
        </w:drawing>
      </w:r>
      <w:r>
        <w:rPr>
          <w:rFonts w:ascii="Times New Roman" w:hAnsi="Times New Roman"/>
          <w:color w:val="343434"/>
          <w:w w:val="90"/>
          <w:sz w:val="45"/>
          <w:lang w:eastAsia="zh-CN"/>
        </w:rPr>
        <w:t>A.</w:t>
      </w:r>
      <w:r>
        <w:rPr>
          <w:color w:val="2B2B2B"/>
          <w:spacing w:val="-28"/>
          <w:sz w:val="40"/>
          <w:lang w:eastAsia="zh-CN"/>
        </w:rPr>
        <w:t>增加积雪厚度</w:t>
      </w:r>
      <w:r>
        <w:rPr>
          <w:color w:val="3F3F3F"/>
          <w:w w:val="90"/>
          <w:sz w:val="42"/>
          <w:lang w:eastAsia="zh-CN"/>
        </w:rPr>
        <w:tab/>
      </w:r>
      <w:r>
        <w:rPr>
          <w:rFonts w:ascii="Times New Roman" w:hAnsi="Times New Roman"/>
          <w:color w:val="343434"/>
          <w:w w:val="90"/>
          <w:sz w:val="45"/>
          <w:lang w:eastAsia="zh-CN"/>
        </w:rPr>
        <w:t>B.</w:t>
      </w:r>
      <w:r>
        <w:rPr>
          <w:color w:val="2B2B2B"/>
          <w:spacing w:val="-28"/>
          <w:sz w:val="40"/>
          <w:lang w:eastAsia="zh-CN"/>
        </w:rPr>
        <w:t>减缓气候变暖</w:t>
      </w:r>
      <w:r>
        <w:rPr>
          <w:rFonts w:hint="eastAsia"/>
          <w:color w:val="2B2B2B"/>
          <w:spacing w:val="-28"/>
          <w:sz w:val="40"/>
          <w:lang w:eastAsia="zh-CN"/>
        </w:rPr>
        <w:t xml:space="preserve">     </w:t>
      </w:r>
      <w:r>
        <w:rPr>
          <w:rFonts w:ascii="Times New Roman"/>
          <w:color w:val="2B2B2B"/>
          <w:sz w:val="44"/>
          <w:lang w:eastAsia="zh-CN"/>
        </w:rPr>
        <w:t>C.</w:t>
      </w:r>
      <w:r>
        <w:rPr>
          <w:rFonts w:ascii="Times New Roman" w:hint="eastAsia"/>
          <w:color w:val="2B2B2B"/>
          <w:sz w:val="44"/>
          <w:lang w:eastAsia="zh-CN"/>
        </w:rPr>
        <w:t>加剧干旱程度</w:t>
      </w:r>
      <w:r>
        <w:rPr>
          <w:rFonts w:ascii="Times New Roman" w:hint="eastAsia"/>
          <w:color w:val="2B2B2B"/>
          <w:sz w:val="44"/>
          <w:lang w:eastAsia="zh-CN"/>
        </w:rPr>
        <w:t xml:space="preserve">       </w:t>
      </w:r>
      <w:r>
        <w:rPr>
          <w:rFonts w:ascii="Times New Roman"/>
          <w:color w:val="2B2B2B"/>
          <w:sz w:val="44"/>
          <w:lang w:eastAsia="zh-CN"/>
        </w:rPr>
        <w:t>D.</w:t>
      </w:r>
      <w:r>
        <w:rPr>
          <w:rFonts w:ascii="Times New Roman" w:hint="eastAsia"/>
          <w:color w:val="2B2B2B"/>
          <w:sz w:val="44"/>
          <w:lang w:eastAsia="zh-CN"/>
        </w:rPr>
        <w:t>加剧冰盖消失</w:t>
      </w:r>
    </w:p>
    <w:p w:rsidR="00313A7D">
      <w:pPr>
        <w:spacing w:before="187" w:line="271" w:lineRule="auto"/>
        <w:ind w:left="354" w:right="8324" w:firstLine="950"/>
        <w:jc w:val="both"/>
        <w:rPr>
          <w:color w:val="2B2B2B"/>
          <w:spacing w:val="-11"/>
          <w:w w:val="105"/>
          <w:sz w:val="42"/>
          <w:lang w:eastAsia="zh-CN"/>
        </w:rPr>
      </w:pPr>
      <w:r>
        <w:rPr>
          <w:color w:val="2B2B2B"/>
          <w:spacing w:val="-11"/>
          <w:w w:val="105"/>
          <w:sz w:val="42"/>
          <w:lang w:eastAsia="zh-CN"/>
        </w:rPr>
        <w:t>2020 年6月29日以来，江西省连日暴雨，都阳湖水位不断上涨</w:t>
      </w:r>
      <w:r>
        <w:rPr>
          <w:rFonts w:hint="eastAsia"/>
          <w:color w:val="2B2B2B"/>
          <w:spacing w:val="-11"/>
          <w:w w:val="105"/>
          <w:sz w:val="42"/>
          <w:lang w:eastAsia="zh-CN"/>
        </w:rPr>
        <w:t>，</w:t>
      </w:r>
      <w:r>
        <w:rPr>
          <w:color w:val="2B2B2B"/>
          <w:spacing w:val="-11"/>
          <w:w w:val="105"/>
          <w:sz w:val="42"/>
          <w:lang w:eastAsia="zh-CN"/>
        </w:rPr>
        <w:t>监测显示7月8日18时，</w:t>
      </w:r>
      <w:r>
        <w:rPr>
          <w:rFonts w:hint="eastAsia"/>
          <w:color w:val="2B2B2B"/>
          <w:spacing w:val="-11"/>
          <w:w w:val="105"/>
          <w:sz w:val="42"/>
          <w:lang w:eastAsia="zh-CN"/>
        </w:rPr>
        <w:t>鄱</w:t>
      </w:r>
      <w:r>
        <w:rPr>
          <w:color w:val="2B2B2B"/>
          <w:spacing w:val="-11"/>
          <w:w w:val="105"/>
          <w:sz w:val="42"/>
          <w:lang w:eastAsia="zh-CN"/>
        </w:rPr>
        <w:t>阳湖主体及附近水域面积达到4206平方公里 ，创十年来同期新高。右图为</w:t>
      </w:r>
      <w:r>
        <w:rPr>
          <w:rFonts w:hint="eastAsia"/>
          <w:color w:val="2B2B2B"/>
          <w:spacing w:val="-11"/>
          <w:w w:val="105"/>
          <w:sz w:val="42"/>
          <w:lang w:eastAsia="zh-CN"/>
        </w:rPr>
        <w:t>鄱</w:t>
      </w:r>
      <w:r>
        <w:rPr>
          <w:color w:val="2B2B2B"/>
          <w:spacing w:val="-11"/>
          <w:w w:val="105"/>
          <w:sz w:val="42"/>
          <w:lang w:eastAsia="zh-CN"/>
        </w:rPr>
        <w:t>阳湖水情变化专题图。完成 17、18  题。</w:t>
      </w:r>
    </w:p>
    <w:p w:rsidR="00313A7D">
      <w:pPr>
        <w:pStyle w:val="1"/>
        <w:tabs>
          <w:tab w:val="left" w:pos="1282"/>
          <w:tab w:val="left" w:pos="1283"/>
        </w:tabs>
        <w:spacing w:before="20" w:line="266" w:lineRule="auto"/>
        <w:ind w:left="370" w:right="8465" w:firstLine="0"/>
        <w:rPr>
          <w:rFonts w:ascii="Times New Roman" w:eastAsia="Times New Roman"/>
          <w:color w:val="2B2B2B"/>
          <w:sz w:val="41"/>
          <w:lang w:eastAsia="zh-CN"/>
        </w:rPr>
      </w:pPr>
      <w:r>
        <w:rPr>
          <w:rFonts w:ascii="Times New Roman" w:hint="eastAsia"/>
          <w:color w:val="2B2B2B"/>
          <w:w w:val="105"/>
          <w:sz w:val="41"/>
          <w:lang w:eastAsia="zh-CN"/>
        </w:rPr>
        <w:t>17.</w:t>
      </w:r>
      <w:r>
        <w:rPr>
          <w:rFonts w:ascii="Times New Roman" w:eastAsia="Times New Roman"/>
          <w:color w:val="2B2B2B"/>
          <w:w w:val="105"/>
          <w:sz w:val="41"/>
          <w:lang w:eastAsia="zh-CN"/>
        </w:rPr>
        <w:tab/>
      </w:r>
      <w:r>
        <w:rPr>
          <w:color w:val="2B2B2B"/>
          <w:spacing w:val="-11"/>
          <w:w w:val="105"/>
          <w:sz w:val="42"/>
          <w:lang w:eastAsia="zh-CN"/>
        </w:rPr>
        <w:t>监测</w:t>
      </w:r>
      <w:r>
        <w:rPr>
          <w:rFonts w:hint="eastAsia"/>
          <w:color w:val="2B2B2B"/>
          <w:spacing w:val="-11"/>
          <w:w w:val="105"/>
          <w:sz w:val="42"/>
          <w:lang w:eastAsia="zh-CN"/>
        </w:rPr>
        <w:t>鄱</w:t>
      </w:r>
      <w:r>
        <w:rPr>
          <w:color w:val="2B2B2B"/>
          <w:spacing w:val="-11"/>
          <w:w w:val="105"/>
          <w:sz w:val="42"/>
          <w:lang w:eastAsia="zh-CN"/>
        </w:rPr>
        <w:t>阳湖水情变化和制作水情变化专题图，需要应用的主要地理信息技术分别是</w:t>
      </w:r>
    </w:p>
    <w:p w:rsidR="00313A7D">
      <w:pPr>
        <w:pStyle w:val="Heading3"/>
        <w:tabs>
          <w:tab w:val="left" w:pos="1943"/>
          <w:tab w:val="left" w:pos="1944"/>
          <w:tab w:val="left" w:pos="3085"/>
          <w:tab w:val="left" w:pos="6459"/>
          <w:tab w:val="left" w:pos="7160"/>
          <w:tab w:val="left" w:pos="8034"/>
        </w:tabs>
        <w:spacing w:before="114"/>
        <w:ind w:left="1282"/>
      </w:pPr>
      <w:r>
        <w:rPr>
          <w:color w:val="343434"/>
          <w:w w:val="90"/>
          <w:sz w:val="45"/>
        </w:rPr>
        <w:t>A.</w:t>
      </w:r>
      <w:r>
        <w:rPr>
          <w:color w:val="2B2B2B"/>
        </w:rPr>
        <w:t>GPS</w:t>
      </w:r>
      <w:r>
        <w:rPr>
          <w:color w:val="2B2B2B"/>
        </w:rPr>
        <w:tab/>
        <w:t>RS</w:t>
      </w:r>
      <w:r>
        <w:rPr>
          <w:color w:val="2B2B2B"/>
        </w:rPr>
        <w:tab/>
        <w:t>B.</w:t>
      </w:r>
      <w:r>
        <w:rPr>
          <w:color w:val="2B2B2B"/>
        </w:rPr>
        <w:tab/>
        <w:t>RS</w:t>
      </w:r>
      <w:r>
        <w:rPr>
          <w:color w:val="2B2B2B"/>
        </w:rPr>
        <w:tab/>
        <w:t>GIS</w:t>
      </w:r>
    </w:p>
    <w:p w:rsidR="00313A7D">
      <w:pPr>
        <w:tabs>
          <w:tab w:val="left" w:pos="1943"/>
          <w:tab w:val="left" w:pos="3085"/>
          <w:tab w:val="left" w:pos="6459"/>
          <w:tab w:val="left" w:pos="7138"/>
          <w:tab w:val="left" w:pos="8034"/>
        </w:tabs>
        <w:spacing w:before="138"/>
        <w:ind w:left="1270"/>
        <w:rPr>
          <w:rFonts w:ascii="Times New Roman"/>
          <w:sz w:val="44"/>
        </w:rPr>
      </w:pPr>
      <w:r>
        <w:rPr>
          <w:rFonts w:ascii="Times New Roman"/>
          <w:color w:val="2B2B2B"/>
          <w:sz w:val="44"/>
        </w:rPr>
        <w:t>C.GIS</w:t>
      </w:r>
      <w:r>
        <w:rPr>
          <w:rFonts w:ascii="Times New Roman"/>
          <w:color w:val="2B2B2B"/>
          <w:sz w:val="44"/>
        </w:rPr>
        <w:tab/>
        <w:t>RS</w:t>
      </w:r>
      <w:r>
        <w:rPr>
          <w:rFonts w:ascii="Times New Roman"/>
          <w:color w:val="2B2B2B"/>
          <w:sz w:val="44"/>
        </w:rPr>
        <w:tab/>
        <w:t>D.</w:t>
      </w:r>
      <w:r>
        <w:rPr>
          <w:rFonts w:ascii="Times New Roman"/>
          <w:color w:val="2B2B2B"/>
          <w:sz w:val="44"/>
        </w:rPr>
        <w:tab/>
        <w:t>GIS</w:t>
      </w:r>
      <w:r>
        <w:rPr>
          <w:rFonts w:ascii="Times New Roman"/>
          <w:color w:val="2B2B2B"/>
          <w:sz w:val="44"/>
        </w:rPr>
        <w:tab/>
        <w:t>GPS</w:t>
      </w:r>
    </w:p>
    <w:p w:rsidR="00313A7D">
      <w:pPr>
        <w:pStyle w:val="BodyText"/>
        <w:tabs>
          <w:tab w:val="left" w:pos="1277"/>
        </w:tabs>
        <w:spacing w:before="72" w:line="266" w:lineRule="auto"/>
        <w:ind w:left="1280" w:right="11095" w:hanging="911"/>
        <w:rPr>
          <w:color w:val="2B2B2B"/>
          <w:spacing w:val="-11"/>
          <w:w w:val="105"/>
          <w:szCs w:val="22"/>
          <w:lang w:eastAsia="zh-CN"/>
        </w:rPr>
      </w:pPr>
      <w:r>
        <w:rPr>
          <w:rFonts w:ascii="Times New Roman" w:eastAsia="Times New Roman"/>
          <w:color w:val="2B2B2B"/>
          <w:w w:val="95"/>
          <w:sz w:val="41"/>
          <w:lang w:eastAsia="zh-CN"/>
        </w:rPr>
        <w:t>18</w:t>
      </w:r>
      <w:r>
        <w:rPr>
          <w:rFonts w:ascii="Times New Roman" w:eastAsia="Times New Roman"/>
          <w:color w:val="2B2B2B"/>
          <w:spacing w:val="16"/>
          <w:w w:val="95"/>
          <w:sz w:val="41"/>
          <w:lang w:eastAsia="zh-CN"/>
        </w:rPr>
        <w:t xml:space="preserve"> .</w:t>
      </w:r>
      <w:r>
        <w:rPr>
          <w:rFonts w:ascii="Times New Roman" w:eastAsia="Times New Roman"/>
          <w:color w:val="2B2B2B"/>
          <w:w w:val="95"/>
          <w:sz w:val="41"/>
          <w:lang w:eastAsia="zh-CN"/>
        </w:rPr>
        <w:tab/>
      </w:r>
      <w:r>
        <w:rPr>
          <w:rFonts w:hint="eastAsia"/>
          <w:color w:val="2B2B2B"/>
          <w:spacing w:val="-11"/>
          <w:w w:val="105"/>
          <w:szCs w:val="22"/>
          <w:lang w:eastAsia="zh-CN"/>
        </w:rPr>
        <w:t>如果在鄱阳湖区进行大规模退耕还湖，可导致</w:t>
      </w:r>
    </w:p>
    <w:p w:rsidR="00313A7D">
      <w:pPr>
        <w:pStyle w:val="1"/>
        <w:tabs>
          <w:tab w:val="left" w:pos="1282"/>
          <w:tab w:val="left" w:pos="1283"/>
        </w:tabs>
        <w:spacing w:before="20" w:line="266" w:lineRule="auto"/>
        <w:ind w:left="370" w:right="8465" w:firstLine="900" w:firstLineChars="200"/>
        <w:rPr>
          <w:color w:val="2B2B2B"/>
          <w:spacing w:val="-11"/>
          <w:w w:val="105"/>
          <w:sz w:val="42"/>
          <w:lang w:eastAsia="zh-CN"/>
        </w:rPr>
      </w:pPr>
      <w:r>
        <w:rPr>
          <w:rFonts w:ascii="Times New Roman" w:hAnsi="Times New Roman"/>
          <w:color w:val="343434"/>
          <w:w w:val="90"/>
          <w:sz w:val="45"/>
          <w:lang w:eastAsia="zh-CN"/>
        </w:rPr>
        <w:t>A.</w:t>
      </w:r>
      <w:r>
        <w:rPr>
          <w:rFonts w:hint="eastAsia"/>
          <w:color w:val="2B2B2B"/>
          <w:spacing w:val="-11"/>
          <w:w w:val="105"/>
          <w:sz w:val="42"/>
          <w:lang w:eastAsia="zh-CN"/>
        </w:rPr>
        <w:t>枯水期，鄱阳湖补给长江变大</w:t>
      </w:r>
    </w:p>
    <w:p w:rsidR="00313A7D">
      <w:pPr>
        <w:pStyle w:val="1"/>
        <w:tabs>
          <w:tab w:val="left" w:pos="1282"/>
          <w:tab w:val="left" w:pos="1283"/>
        </w:tabs>
        <w:spacing w:before="20" w:line="266" w:lineRule="auto"/>
        <w:ind w:left="370" w:right="8465" w:firstLine="900" w:firstLineChars="200"/>
        <w:rPr>
          <w:color w:val="2B2B2B"/>
          <w:spacing w:val="-11"/>
          <w:w w:val="105"/>
          <w:sz w:val="42"/>
          <w:lang w:eastAsia="zh-CN"/>
        </w:rPr>
      </w:pPr>
      <w:r>
        <w:rPr>
          <w:rFonts w:ascii="Times New Roman" w:hAnsi="Times New Roman"/>
          <w:color w:val="343434"/>
          <w:w w:val="90"/>
          <w:sz w:val="45"/>
          <w:lang w:eastAsia="zh-CN"/>
        </w:rPr>
        <w:t>B.</w:t>
      </w:r>
      <w:r>
        <w:rPr>
          <w:rFonts w:hint="eastAsia"/>
          <w:color w:val="2B2B2B"/>
          <w:spacing w:val="-11"/>
          <w:w w:val="105"/>
          <w:sz w:val="42"/>
          <w:lang w:eastAsia="zh-CN"/>
        </w:rPr>
        <w:t>丰水期，鄱阳湖补给长江变大</w:t>
      </w:r>
    </w:p>
    <w:p w:rsidR="00313A7D">
      <w:pPr>
        <w:pStyle w:val="1"/>
        <w:tabs>
          <w:tab w:val="left" w:pos="1954"/>
          <w:tab w:val="left" w:pos="1955"/>
        </w:tabs>
        <w:spacing w:before="56"/>
        <w:ind w:left="0" w:firstLine="1320" w:firstLineChars="300"/>
        <w:rPr>
          <w:rFonts w:ascii="Times New Roman" w:eastAsia="Times New Roman"/>
          <w:color w:val="2B2B2B"/>
          <w:sz w:val="44"/>
          <w:lang w:eastAsia="zh-CN"/>
        </w:rPr>
      </w:pPr>
      <w:r>
        <w:rPr>
          <w:rFonts w:ascii="Times New Roman"/>
          <w:color w:val="2B2B2B"/>
          <w:sz w:val="44"/>
          <w:lang w:eastAsia="zh-CN"/>
        </w:rPr>
        <w:t>C.</w:t>
      </w:r>
      <w:r>
        <w:rPr>
          <w:rFonts w:hint="eastAsia"/>
          <w:color w:val="2B2B2B"/>
          <w:spacing w:val="-11"/>
          <w:w w:val="105"/>
          <w:sz w:val="42"/>
          <w:lang w:eastAsia="zh-CN"/>
        </w:rPr>
        <w:t>枯水期，长江补给鄱阳湖变小</w:t>
      </w:r>
    </w:p>
    <w:p w:rsidR="00313A7D">
      <w:pPr>
        <w:pStyle w:val="1"/>
        <w:tabs>
          <w:tab w:val="left" w:pos="1954"/>
          <w:tab w:val="left" w:pos="1955"/>
        </w:tabs>
        <w:spacing w:before="72"/>
        <w:ind w:left="1253" w:firstLine="0"/>
        <w:rPr>
          <w:rFonts w:ascii="Arial" w:eastAsia="Arial"/>
          <w:color w:val="2B2B2B"/>
          <w:sz w:val="43"/>
          <w:lang w:eastAsia="zh-CN"/>
        </w:rPr>
      </w:pPr>
      <w:r>
        <w:rPr>
          <w:rFonts w:ascii="Times New Roman"/>
          <w:color w:val="2B2B2B"/>
          <w:sz w:val="44"/>
          <w:lang w:eastAsia="zh-CN"/>
        </w:rPr>
        <w:t>D.</w:t>
      </w:r>
      <w:r>
        <w:rPr>
          <w:rFonts w:hint="eastAsia"/>
          <w:color w:val="2B2B2B"/>
          <w:spacing w:val="-11"/>
          <w:w w:val="105"/>
          <w:sz w:val="42"/>
          <w:lang w:eastAsia="zh-CN"/>
        </w:rPr>
        <w:t>丰水期，长江补给鄱阳湖变小</w:t>
      </w:r>
    </w:p>
    <w:p w:rsidR="00313A7D">
      <w:pPr>
        <w:tabs>
          <w:tab w:val="left" w:pos="6345"/>
        </w:tabs>
        <w:spacing w:before="239" w:line="295" w:lineRule="auto"/>
        <w:ind w:left="362" w:right="101" w:firstLine="905"/>
        <w:rPr>
          <w:color w:val="343434"/>
          <w:spacing w:val="42"/>
          <w:w w:val="105"/>
          <w:sz w:val="41"/>
          <w:lang w:eastAsia="zh-CN"/>
        </w:rPr>
      </w:pPr>
      <w:r>
        <w:rPr>
          <w:color w:val="2B2B2B"/>
          <w:sz w:val="40"/>
          <w:lang w:eastAsia="zh-CN"/>
        </w:rPr>
        <w:t>恰</w:t>
      </w:r>
      <w:r>
        <w:rPr>
          <w:rFonts w:hint="eastAsia"/>
          <w:color w:val="2B2B2B"/>
          <w:sz w:val="40"/>
          <w:lang w:eastAsia="zh-CN"/>
        </w:rPr>
        <w:t>拉</w:t>
      </w:r>
      <w:r>
        <w:rPr>
          <w:color w:val="2B2B2B"/>
          <w:sz w:val="40"/>
          <w:lang w:eastAsia="zh-CN"/>
        </w:rPr>
        <w:t>水库位于新疆天山南麓塔里木盆地东北边缘塔河下游，坝体为碾压式均质土坝，库底水平</w:t>
      </w:r>
      <w:r>
        <w:rPr>
          <w:color w:val="2B2B2B"/>
          <w:spacing w:val="17"/>
          <w:sz w:val="40"/>
          <w:lang w:eastAsia="zh-CN"/>
        </w:rPr>
        <w:t>铺</w:t>
      </w:r>
      <w:r>
        <w:rPr>
          <w:color w:val="2B2B2B"/>
          <w:spacing w:val="11"/>
          <w:sz w:val="40"/>
          <w:lang w:eastAsia="zh-CN"/>
        </w:rPr>
        <w:t>盖</w:t>
      </w:r>
      <w:r>
        <w:rPr>
          <w:color w:val="2B2B2B"/>
          <w:sz w:val="40"/>
          <w:lang w:eastAsia="zh-CN"/>
        </w:rPr>
        <w:t>防</w:t>
      </w:r>
      <w:r>
        <w:rPr>
          <w:color w:val="2B2B2B"/>
          <w:spacing w:val="8"/>
          <w:sz w:val="40"/>
          <w:lang w:eastAsia="zh-CN"/>
        </w:rPr>
        <w:t>渗</w:t>
      </w:r>
      <w:r>
        <w:rPr>
          <w:color w:val="2B2B2B"/>
          <w:spacing w:val="10"/>
          <w:sz w:val="40"/>
          <w:lang w:eastAsia="zh-CN"/>
        </w:rPr>
        <w:t>体</w:t>
      </w:r>
      <w:r>
        <w:rPr>
          <w:color w:val="2B2B2B"/>
          <w:spacing w:val="17"/>
          <w:sz w:val="40"/>
          <w:lang w:eastAsia="zh-CN"/>
        </w:rPr>
        <w:t>。</w:t>
      </w:r>
      <w:r>
        <w:rPr>
          <w:color w:val="2B2B2B"/>
          <w:spacing w:val="-13"/>
          <w:sz w:val="40"/>
          <w:lang w:eastAsia="zh-CN"/>
        </w:rPr>
        <w:t>坝</w:t>
      </w:r>
      <w:r>
        <w:rPr>
          <w:color w:val="2B2B2B"/>
          <w:spacing w:val="39"/>
          <w:sz w:val="40"/>
          <w:lang w:eastAsia="zh-CN"/>
        </w:rPr>
        <w:t>后</w:t>
      </w:r>
      <w:r>
        <w:rPr>
          <w:color w:val="2B2B2B"/>
          <w:spacing w:val="19"/>
          <w:sz w:val="40"/>
          <w:lang w:eastAsia="zh-CN"/>
        </w:rPr>
        <w:t>下</w:t>
      </w:r>
      <w:r>
        <w:rPr>
          <w:color w:val="2B2B2B"/>
          <w:sz w:val="40"/>
          <w:lang w:eastAsia="zh-CN"/>
        </w:rPr>
        <w:t>游</w:t>
      </w:r>
      <w:r>
        <w:rPr>
          <w:rFonts w:ascii="Times New Roman" w:eastAsia="Times New Roman" w:hAnsi="Times New Roman"/>
          <w:color w:val="2B2B2B"/>
          <w:spacing w:val="4"/>
          <w:sz w:val="44"/>
          <w:lang w:eastAsia="zh-CN"/>
        </w:rPr>
        <w:t>140</w:t>
      </w:r>
      <w:r>
        <w:rPr>
          <w:rFonts w:ascii="Times New Roman" w:hAnsi="Times New Roman" w:hint="eastAsia"/>
          <w:color w:val="2B2B2B"/>
          <w:spacing w:val="4"/>
          <w:sz w:val="44"/>
          <w:lang w:eastAsia="zh-CN"/>
        </w:rPr>
        <w:t>m</w:t>
      </w:r>
      <w:r>
        <w:rPr>
          <w:color w:val="2B2B2B"/>
          <w:sz w:val="40"/>
          <w:lang w:eastAsia="zh-CN"/>
        </w:rPr>
        <w:t>处设</w:t>
      </w:r>
      <w:r>
        <w:rPr>
          <w:color w:val="2B2B2B"/>
          <w:spacing w:val="-65"/>
          <w:sz w:val="40"/>
          <w:lang w:eastAsia="zh-CN"/>
        </w:rPr>
        <w:t xml:space="preserve"> </w:t>
      </w:r>
      <w:r>
        <w:rPr>
          <w:color w:val="2B2B2B"/>
          <w:spacing w:val="-11"/>
          <w:sz w:val="40"/>
          <w:lang w:eastAsia="zh-CN"/>
        </w:rPr>
        <w:t>置</w:t>
      </w:r>
      <w:r>
        <w:rPr>
          <w:color w:val="2B2B2B"/>
          <w:spacing w:val="29"/>
          <w:sz w:val="40"/>
          <w:lang w:eastAsia="zh-CN"/>
        </w:rPr>
        <w:t>排</w:t>
      </w:r>
      <w:r>
        <w:rPr>
          <w:color w:val="2B2B2B"/>
          <w:spacing w:val="25"/>
          <w:sz w:val="40"/>
          <w:lang w:eastAsia="zh-CN"/>
        </w:rPr>
        <w:t>水</w:t>
      </w:r>
      <w:r>
        <w:rPr>
          <w:color w:val="2B2B2B"/>
          <w:spacing w:val="22"/>
          <w:sz w:val="40"/>
          <w:lang w:eastAsia="zh-CN"/>
        </w:rPr>
        <w:t>沟</w:t>
      </w:r>
      <w:r>
        <w:rPr>
          <w:color w:val="2B2B2B"/>
          <w:sz w:val="40"/>
          <w:lang w:eastAsia="zh-CN"/>
        </w:rPr>
        <w:t>，</w:t>
      </w:r>
      <w:r>
        <w:rPr>
          <w:color w:val="2B2B2B"/>
          <w:spacing w:val="-147"/>
          <w:sz w:val="40"/>
          <w:lang w:eastAsia="zh-CN"/>
        </w:rPr>
        <w:t xml:space="preserve"> </w:t>
      </w:r>
      <w:r>
        <w:rPr>
          <w:color w:val="2B2B2B"/>
          <w:sz w:val="40"/>
          <w:lang w:eastAsia="zh-CN"/>
        </w:rPr>
        <w:t>排</w:t>
      </w:r>
      <w:r>
        <w:rPr>
          <w:color w:val="2B2B2B"/>
          <w:spacing w:val="-121"/>
          <w:sz w:val="40"/>
          <w:lang w:eastAsia="zh-CN"/>
        </w:rPr>
        <w:t xml:space="preserve"> </w:t>
      </w:r>
      <w:r>
        <w:rPr>
          <w:color w:val="2B2B2B"/>
          <w:sz w:val="40"/>
          <w:lang w:eastAsia="zh-CN"/>
        </w:rPr>
        <w:t>水</w:t>
      </w:r>
      <w:r>
        <w:rPr>
          <w:color w:val="2B2B2B"/>
          <w:spacing w:val="-127"/>
          <w:sz w:val="40"/>
          <w:lang w:eastAsia="zh-CN"/>
        </w:rPr>
        <w:t xml:space="preserve"> </w:t>
      </w:r>
      <w:r>
        <w:rPr>
          <w:color w:val="2B2B2B"/>
          <w:spacing w:val="31"/>
          <w:sz w:val="40"/>
          <w:lang w:eastAsia="zh-CN"/>
        </w:rPr>
        <w:t>沟</w:t>
      </w:r>
      <w:r>
        <w:rPr>
          <w:color w:val="2B2B2B"/>
          <w:spacing w:val="9"/>
          <w:sz w:val="40"/>
          <w:lang w:eastAsia="zh-CN"/>
        </w:rPr>
        <w:t>与</w:t>
      </w:r>
      <w:r>
        <w:rPr>
          <w:color w:val="2B2B2B"/>
          <w:spacing w:val="13"/>
          <w:sz w:val="40"/>
          <w:lang w:eastAsia="zh-CN"/>
        </w:rPr>
        <w:t>坝</w:t>
      </w:r>
      <w:r>
        <w:rPr>
          <w:color w:val="2B2B2B"/>
          <w:spacing w:val="9"/>
          <w:sz w:val="40"/>
          <w:lang w:eastAsia="zh-CN"/>
        </w:rPr>
        <w:t>轴</w:t>
      </w:r>
      <w:r>
        <w:rPr>
          <w:color w:val="2B2B2B"/>
          <w:spacing w:val="20"/>
          <w:sz w:val="40"/>
          <w:lang w:eastAsia="zh-CN"/>
        </w:rPr>
        <w:t>线</w:t>
      </w:r>
      <w:r>
        <w:rPr>
          <w:color w:val="2B2B2B"/>
          <w:spacing w:val="6"/>
          <w:sz w:val="40"/>
          <w:lang w:eastAsia="zh-CN"/>
        </w:rPr>
        <w:t>平</w:t>
      </w:r>
      <w:r>
        <w:rPr>
          <w:color w:val="2B2B2B"/>
          <w:spacing w:val="34"/>
          <w:sz w:val="40"/>
          <w:lang w:eastAsia="zh-CN"/>
        </w:rPr>
        <w:t>行</w:t>
      </w:r>
      <w:r>
        <w:rPr>
          <w:color w:val="2B2B2B"/>
          <w:spacing w:val="17"/>
          <w:sz w:val="40"/>
          <w:lang w:eastAsia="zh-CN"/>
        </w:rPr>
        <w:t>布</w:t>
      </w:r>
      <w:r>
        <w:rPr>
          <w:color w:val="2B2B2B"/>
          <w:spacing w:val="-7"/>
          <w:sz w:val="40"/>
          <w:lang w:eastAsia="zh-CN"/>
        </w:rPr>
        <w:t>置</w:t>
      </w:r>
      <w:r>
        <w:rPr>
          <w:color w:val="2B2B2B"/>
          <w:spacing w:val="17"/>
          <w:sz w:val="40"/>
          <w:lang w:eastAsia="zh-CN"/>
        </w:rPr>
        <w:t>。</w:t>
      </w:r>
      <w:r>
        <w:rPr>
          <w:color w:val="2B2B2B"/>
          <w:spacing w:val="7"/>
          <w:sz w:val="40"/>
          <w:lang w:eastAsia="zh-CN"/>
        </w:rPr>
        <w:t>下</w:t>
      </w:r>
      <w:r>
        <w:rPr>
          <w:color w:val="2B2B2B"/>
          <w:spacing w:val="43"/>
          <w:sz w:val="40"/>
          <w:lang w:eastAsia="zh-CN"/>
        </w:rPr>
        <w:t>图</w:t>
      </w:r>
      <w:r>
        <w:rPr>
          <w:color w:val="2B2B2B"/>
          <w:spacing w:val="60"/>
          <w:sz w:val="40"/>
          <w:lang w:eastAsia="zh-CN"/>
        </w:rPr>
        <w:t>为</w:t>
      </w:r>
      <w:r>
        <w:rPr>
          <w:color w:val="2B2B2B"/>
          <w:sz w:val="40"/>
          <w:lang w:eastAsia="zh-CN"/>
        </w:rPr>
        <w:t>“</w:t>
      </w:r>
      <w:r>
        <w:rPr>
          <w:color w:val="2B2B2B"/>
          <w:spacing w:val="16"/>
          <w:sz w:val="40"/>
          <w:lang w:eastAsia="zh-CN"/>
        </w:rPr>
        <w:t>坝</w:t>
      </w:r>
      <w:r>
        <w:rPr>
          <w:color w:val="2B2B2B"/>
          <w:spacing w:val="39"/>
          <w:sz w:val="40"/>
          <w:lang w:eastAsia="zh-CN"/>
        </w:rPr>
        <w:t>后</w:t>
      </w:r>
      <w:r>
        <w:rPr>
          <w:rFonts w:hint="eastAsia"/>
          <w:color w:val="2B2B2B"/>
          <w:spacing w:val="39"/>
          <w:sz w:val="40"/>
          <w:lang w:eastAsia="zh-CN"/>
        </w:rPr>
        <w:t>排</w:t>
      </w:r>
      <w:r>
        <w:rPr>
          <w:color w:val="2B2B2B"/>
          <w:w w:val="90"/>
          <w:sz w:val="40"/>
          <w:lang w:eastAsia="zh-CN"/>
        </w:rPr>
        <w:t>水</w:t>
      </w:r>
      <w:r>
        <w:rPr>
          <w:color w:val="2B2B2B"/>
          <w:spacing w:val="-81"/>
          <w:w w:val="90"/>
          <w:sz w:val="40"/>
          <w:lang w:eastAsia="zh-CN"/>
        </w:rPr>
        <w:t xml:space="preserve"> </w:t>
      </w:r>
      <w:r>
        <w:rPr>
          <w:color w:val="2B2B2B"/>
          <w:spacing w:val="9"/>
          <w:sz w:val="40"/>
          <w:lang w:eastAsia="zh-CN"/>
        </w:rPr>
        <w:t>沟</w:t>
      </w:r>
      <w:r>
        <w:rPr>
          <w:color w:val="2B2B2B"/>
          <w:spacing w:val="31"/>
          <w:sz w:val="40"/>
          <w:lang w:eastAsia="zh-CN"/>
        </w:rPr>
        <w:t>上</w:t>
      </w:r>
      <w:r>
        <w:rPr>
          <w:color w:val="2B2B2B"/>
          <w:sz w:val="40"/>
          <w:lang w:eastAsia="zh-CN"/>
        </w:rPr>
        <w:t>下</w:t>
      </w:r>
      <w:r>
        <w:rPr>
          <w:rFonts w:hint="eastAsia"/>
          <w:color w:val="2B2B2B"/>
          <w:sz w:val="40"/>
          <w:lang w:eastAsia="zh-CN"/>
        </w:rPr>
        <w:t>游地下水位示意图”，</w:t>
      </w:r>
      <w:r>
        <w:rPr>
          <w:color w:val="343434"/>
          <w:spacing w:val="-15"/>
          <w:w w:val="105"/>
          <w:sz w:val="41"/>
          <w:lang w:eastAsia="zh-CN"/>
        </w:rPr>
        <w:t xml:space="preserve">据此完成 </w:t>
      </w:r>
      <w:r>
        <w:rPr>
          <w:rFonts w:ascii="Times New Roman" w:eastAsia="Times New Roman"/>
          <w:color w:val="343434"/>
          <w:w w:val="105"/>
          <w:sz w:val="41"/>
          <w:lang w:eastAsia="zh-CN"/>
        </w:rPr>
        <w:t>1</w:t>
      </w:r>
      <w:r>
        <w:rPr>
          <w:rFonts w:ascii="Times New Roman" w:hint="eastAsia"/>
          <w:color w:val="343434"/>
          <w:w w:val="105"/>
          <w:sz w:val="41"/>
          <w:lang w:eastAsia="zh-CN"/>
        </w:rPr>
        <w:t>9</w:t>
      </w:r>
      <w:r>
        <w:rPr>
          <w:color w:val="343434"/>
          <w:spacing w:val="12"/>
          <w:w w:val="105"/>
          <w:sz w:val="41"/>
          <w:lang w:eastAsia="zh-CN"/>
        </w:rPr>
        <w:t>、</w:t>
      </w:r>
      <w:r>
        <w:rPr>
          <w:rFonts w:ascii="Times New Roman" w:hint="eastAsia"/>
          <w:color w:val="343434"/>
          <w:spacing w:val="15"/>
          <w:w w:val="105"/>
          <w:sz w:val="41"/>
          <w:lang w:eastAsia="zh-CN"/>
        </w:rPr>
        <w:t>20</w:t>
      </w:r>
      <w:r>
        <w:rPr>
          <w:rFonts w:ascii="Times New Roman" w:eastAsia="Times New Roman"/>
          <w:color w:val="343434"/>
          <w:spacing w:val="-45"/>
          <w:w w:val="105"/>
          <w:sz w:val="41"/>
          <w:lang w:eastAsia="zh-CN"/>
        </w:rPr>
        <w:t xml:space="preserve"> </w:t>
      </w:r>
      <w:r>
        <w:rPr>
          <w:color w:val="343434"/>
          <w:spacing w:val="42"/>
          <w:w w:val="105"/>
          <w:sz w:val="41"/>
          <w:lang w:eastAsia="zh-CN"/>
        </w:rPr>
        <w:t>题。</w:t>
      </w:r>
    </w:p>
    <w:p w:rsidR="00313A7D">
      <w:pPr>
        <w:tabs>
          <w:tab w:val="left" w:pos="6345"/>
        </w:tabs>
        <w:spacing w:before="239" w:line="295" w:lineRule="auto"/>
        <w:ind w:left="362" w:right="101" w:firstLine="905"/>
        <w:jc w:val="center"/>
        <w:rPr>
          <w:color w:val="343434"/>
          <w:spacing w:val="42"/>
          <w:w w:val="105"/>
          <w:sz w:val="41"/>
          <w:lang w:eastAsia="zh-CN"/>
        </w:rPr>
      </w:pPr>
      <w:r>
        <w:rPr>
          <w:rFonts w:hint="eastAsia"/>
          <w:noProof/>
          <w:color w:val="343434"/>
          <w:spacing w:val="42"/>
          <w:w w:val="105"/>
          <w:sz w:val="41"/>
          <w:lang w:eastAsia="zh-CN"/>
        </w:rPr>
        <w:drawing>
          <wp:inline distT="0" distB="0" distL="114300" distR="114300">
            <wp:extent cx="8740140" cy="1696720"/>
            <wp:effectExtent l="0" t="0" r="10160" b="5080"/>
            <wp:docPr id="6" name="图片 6" descr="微信图片_202010221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9574" name="图片 6" descr="微信图片_20201022103650"/>
                    <pic:cNvPicPr>
                      <a:picLocks noChangeAspect="1"/>
                    </pic:cNvPicPr>
                  </pic:nvPicPr>
                  <pic:blipFill>
                    <a:blip xmlns:r="http://schemas.openxmlformats.org/officeDocument/2006/relationships" r:embed="rId15"/>
                    <a:stretch>
                      <a:fillRect/>
                    </a:stretch>
                  </pic:blipFill>
                  <pic:spPr>
                    <a:xfrm>
                      <a:off x="0" y="0"/>
                      <a:ext cx="8740140" cy="1696720"/>
                    </a:xfrm>
                    <a:prstGeom prst="rect">
                      <a:avLst/>
                    </a:prstGeom>
                  </pic:spPr>
                </pic:pic>
              </a:graphicData>
            </a:graphic>
          </wp:inline>
        </w:drawing>
      </w:r>
    </w:p>
    <w:p w:rsidR="00313A7D">
      <w:pPr>
        <w:rPr>
          <w:sz w:val="11"/>
        </w:rPr>
      </w:pPr>
    </w:p>
    <w:p w:rsidR="00313A7D">
      <w:pPr>
        <w:rPr>
          <w:sz w:val="11"/>
        </w:rPr>
        <w:sectPr>
          <w:pgSz w:w="22410" w:h="31660"/>
          <w:pgMar w:top="1600" w:right="1380" w:bottom="1880" w:left="1080" w:header="1025" w:footer="1693" w:gutter="0"/>
          <w:cols w:space="720"/>
        </w:sectPr>
      </w:pPr>
    </w:p>
    <w:p w:rsidR="00313A7D">
      <w:pPr>
        <w:pStyle w:val="BodyText"/>
        <w:spacing w:before="10"/>
        <w:jc w:val="center"/>
        <w:rPr>
          <w:sz w:val="29"/>
        </w:rPr>
      </w:pPr>
      <w:r>
        <w:rPr>
          <w:color w:val="5E5E5E"/>
          <w:spacing w:val="-57"/>
          <w:w w:val="110"/>
          <w:sz w:val="36"/>
        </w:rPr>
        <w:t xml:space="preserve">第 </w:t>
      </w:r>
      <w:r>
        <w:rPr>
          <w:rFonts w:ascii="Times New Roman" w:eastAsia="Times New Roman"/>
          <w:color w:val="161616"/>
          <w:spacing w:val="-16"/>
          <w:w w:val="110"/>
          <w:sz w:val="36"/>
        </w:rPr>
        <w:t>19</w:t>
      </w:r>
      <w:r>
        <w:rPr>
          <w:color w:val="161616"/>
          <w:spacing w:val="-44"/>
          <w:w w:val="110"/>
          <w:sz w:val="41"/>
        </w:rPr>
        <w:t>、</w:t>
      </w:r>
      <w:r>
        <w:rPr>
          <w:rFonts w:ascii="Times New Roman" w:eastAsia="Times New Roman"/>
          <w:color w:val="161616"/>
          <w:w w:val="110"/>
          <w:sz w:val="36"/>
        </w:rPr>
        <w:t xml:space="preserve">20 </w:t>
      </w:r>
      <w:r>
        <w:rPr>
          <w:color w:val="3F3F3F"/>
          <w:w w:val="110"/>
          <w:sz w:val="37"/>
        </w:rPr>
        <w:t>题图</w:t>
      </w:r>
    </w:p>
    <w:tbl>
      <w:tblPr>
        <w:tblW w:w="0" w:type="auto"/>
        <w:tblInd w:w="303" w:type="dxa"/>
        <w:tblLayout w:type="fixed"/>
        <w:tblCellMar>
          <w:left w:w="0" w:type="dxa"/>
          <w:right w:w="0" w:type="dxa"/>
        </w:tblCellMar>
        <w:tblLook w:val="04A0"/>
      </w:tblPr>
      <w:tblGrid>
        <w:gridCol w:w="18163"/>
      </w:tblGrid>
      <w:tr>
        <w:tblPrEx>
          <w:tblW w:w="0" w:type="auto"/>
          <w:tblInd w:w="303" w:type="dxa"/>
          <w:tblLayout w:type="fixed"/>
          <w:tblCellMar>
            <w:left w:w="0" w:type="dxa"/>
            <w:right w:w="0" w:type="dxa"/>
          </w:tblCellMar>
          <w:tblLook w:val="04A0"/>
        </w:tblPrEx>
        <w:trPr>
          <w:trHeight w:val="601"/>
        </w:trPr>
        <w:tc>
          <w:tcPr>
            <w:tcW w:w="18163" w:type="dxa"/>
            <w:tcBorders>
              <w:tl2br w:val="nil"/>
              <w:tr2bl w:val="nil"/>
            </w:tcBorders>
          </w:tcPr>
          <w:p w:rsidR="00313A7D">
            <w:pPr>
              <w:rPr>
                <w:lang w:eastAsia="zh-CN"/>
              </w:rPr>
            </w:pPr>
            <w:r>
              <w:rPr>
                <w:rFonts w:ascii="Times New Roman" w:eastAsia="Times New Roman"/>
                <w:color w:val="2B2B2B"/>
                <w:spacing w:val="2"/>
                <w:w w:val="105"/>
                <w:sz w:val="44"/>
                <w:lang w:eastAsia="zh-CN"/>
              </w:rPr>
              <w:t>19.</w:t>
            </w:r>
            <w:r>
              <w:rPr>
                <w:rFonts w:ascii="Times New Roman" w:eastAsia="Times New Roman"/>
                <w:color w:val="2B2B2B"/>
                <w:spacing w:val="2"/>
                <w:w w:val="105"/>
                <w:sz w:val="44"/>
                <w:lang w:eastAsia="zh-CN"/>
              </w:rPr>
              <w:tab/>
            </w:r>
            <w:r>
              <w:rPr>
                <w:color w:val="2B2B2B"/>
                <w:spacing w:val="16"/>
                <w:sz w:val="42"/>
                <w:lang w:eastAsia="zh-CN"/>
              </w:rPr>
              <w:t>恰拉水库的</w:t>
            </w:r>
            <w:r>
              <w:rPr>
                <w:color w:val="4F4F4F"/>
                <w:spacing w:val="8"/>
                <w:sz w:val="42"/>
                <w:lang w:eastAsia="zh-CN"/>
              </w:rPr>
              <w:t>主要</w:t>
            </w:r>
            <w:r>
              <w:rPr>
                <w:color w:val="2B2B2B"/>
                <w:spacing w:val="41"/>
                <w:sz w:val="42"/>
                <w:lang w:eastAsia="zh-CN"/>
              </w:rPr>
              <w:t>作</w:t>
            </w:r>
            <w:r>
              <w:rPr>
                <w:color w:val="4F4F4F"/>
                <w:spacing w:val="6"/>
                <w:sz w:val="42"/>
                <w:lang w:eastAsia="zh-CN"/>
              </w:rPr>
              <w:t>用是</w:t>
            </w:r>
          </w:p>
        </w:tc>
      </w:tr>
    </w:tbl>
    <w:p w:rsidR="00313A7D">
      <w:pPr>
        <w:pStyle w:val="TableParagraph"/>
        <w:tabs>
          <w:tab w:val="left" w:pos="1346"/>
        </w:tabs>
        <w:spacing w:line="536" w:lineRule="exact"/>
        <w:ind w:left="683"/>
        <w:rPr>
          <w:lang w:eastAsia="zh-CN"/>
        </w:rPr>
      </w:pPr>
      <w:r>
        <w:rPr>
          <w:rFonts w:ascii="Times New Roman" w:eastAsia="Times New Roman"/>
          <w:color w:val="3F3F3F"/>
          <w:sz w:val="44"/>
          <w:lang w:eastAsia="zh-CN"/>
        </w:rPr>
        <w:t>A.</w:t>
      </w:r>
      <w:r>
        <w:rPr>
          <w:rFonts w:ascii="Times New Roman" w:eastAsia="Times New Roman"/>
          <w:color w:val="3F3F3F"/>
          <w:sz w:val="44"/>
          <w:lang w:eastAsia="zh-CN"/>
        </w:rPr>
        <w:tab/>
      </w:r>
      <w:r>
        <w:rPr>
          <w:color w:val="3F3F3F"/>
          <w:spacing w:val="-22"/>
          <w:sz w:val="42"/>
          <w:lang w:eastAsia="zh-CN"/>
        </w:rPr>
        <w:t>灌</w:t>
      </w:r>
      <w:r>
        <w:rPr>
          <w:color w:val="3F3F3F"/>
          <w:sz w:val="42"/>
          <w:lang w:eastAsia="zh-CN"/>
        </w:rPr>
        <w:t>溉</w:t>
      </w:r>
      <w:r>
        <w:rPr>
          <w:color w:val="3F3F3F"/>
          <w:sz w:val="42"/>
          <w:lang w:eastAsia="zh-CN"/>
        </w:rPr>
        <w:tab/>
      </w:r>
      <w:r>
        <w:rPr>
          <w:rFonts w:ascii="Times New Roman" w:eastAsia="Times New Roman"/>
          <w:color w:val="2B2B2B"/>
          <w:sz w:val="44"/>
          <w:lang w:eastAsia="zh-CN"/>
        </w:rPr>
        <w:t>B.</w:t>
      </w:r>
      <w:r>
        <w:rPr>
          <w:rFonts w:ascii="Times New Roman" w:eastAsia="Times New Roman"/>
          <w:color w:val="2B2B2B"/>
          <w:sz w:val="44"/>
          <w:lang w:eastAsia="zh-CN"/>
        </w:rPr>
        <w:tab/>
      </w:r>
      <w:r>
        <w:rPr>
          <w:color w:val="2B2B2B"/>
          <w:sz w:val="42"/>
          <w:lang w:eastAsia="zh-CN"/>
        </w:rPr>
        <w:t>旅</w:t>
      </w:r>
      <w:r>
        <w:rPr>
          <w:color w:val="2B2B2B"/>
          <w:spacing w:val="-150"/>
          <w:sz w:val="42"/>
          <w:lang w:eastAsia="zh-CN"/>
        </w:rPr>
        <w:t xml:space="preserve"> </w:t>
      </w:r>
      <w:r>
        <w:rPr>
          <w:color w:val="2B2B2B"/>
          <w:sz w:val="42"/>
          <w:lang w:eastAsia="zh-CN"/>
        </w:rPr>
        <w:t>游</w:t>
      </w:r>
      <w:r>
        <w:rPr>
          <w:color w:val="2B2B2B"/>
          <w:sz w:val="42"/>
          <w:lang w:eastAsia="zh-CN"/>
        </w:rPr>
        <w:tab/>
      </w:r>
      <w:r>
        <w:rPr>
          <w:rFonts w:ascii="Times New Roman" w:eastAsia="Times New Roman"/>
          <w:color w:val="2B2B2B"/>
          <w:sz w:val="44"/>
          <w:lang w:eastAsia="zh-CN"/>
        </w:rPr>
        <w:t>C.</w:t>
      </w:r>
      <w:r>
        <w:rPr>
          <w:rFonts w:ascii="Times New Roman" w:eastAsia="Times New Roman"/>
          <w:color w:val="2B2B2B"/>
          <w:sz w:val="44"/>
          <w:lang w:eastAsia="zh-CN"/>
        </w:rPr>
        <w:tab/>
      </w:r>
      <w:r>
        <w:rPr>
          <w:color w:val="2B2B2B"/>
          <w:w w:val="90"/>
          <w:sz w:val="42"/>
          <w:lang w:eastAsia="zh-CN"/>
        </w:rPr>
        <w:t>发</w:t>
      </w:r>
      <w:r>
        <w:rPr>
          <w:color w:val="2B2B2B"/>
          <w:spacing w:val="-146"/>
          <w:w w:val="90"/>
          <w:sz w:val="42"/>
          <w:lang w:eastAsia="zh-CN"/>
        </w:rPr>
        <w:t xml:space="preserve"> </w:t>
      </w:r>
      <w:r>
        <w:rPr>
          <w:color w:val="2B2B2B"/>
          <w:w w:val="90"/>
          <w:sz w:val="42"/>
          <w:lang w:eastAsia="zh-CN"/>
        </w:rPr>
        <w:t>电</w:t>
      </w:r>
      <w:r>
        <w:rPr>
          <w:rFonts w:hint="eastAsia"/>
          <w:color w:val="2B2B2B"/>
          <w:w w:val="90"/>
          <w:sz w:val="42"/>
          <w:lang w:eastAsia="zh-CN"/>
        </w:rPr>
        <w:t xml:space="preserve">   </w:t>
      </w:r>
      <w:r>
        <w:rPr>
          <w:rFonts w:ascii="Times New Roman" w:eastAsia="Times New Roman"/>
          <w:color w:val="2B2B2B"/>
          <w:w w:val="85"/>
          <w:sz w:val="44"/>
          <w:lang w:eastAsia="zh-CN"/>
        </w:rPr>
        <w:t>D.</w:t>
      </w:r>
      <w:r>
        <w:rPr>
          <w:rFonts w:ascii="Times New Roman" w:eastAsia="Times New Roman"/>
          <w:color w:val="2B2B2B"/>
          <w:w w:val="85"/>
          <w:sz w:val="44"/>
          <w:lang w:eastAsia="zh-CN"/>
        </w:rPr>
        <w:tab/>
      </w:r>
      <w:r>
        <w:rPr>
          <w:color w:val="2B2B2B"/>
          <w:spacing w:val="-39"/>
          <w:w w:val="85"/>
          <w:sz w:val="42"/>
          <w:lang w:eastAsia="zh-CN"/>
        </w:rPr>
        <w:t>航 运</w:t>
      </w:r>
    </w:p>
    <w:tbl>
      <w:tblPr>
        <w:tblW w:w="0" w:type="auto"/>
        <w:tblInd w:w="303" w:type="dxa"/>
        <w:tblLayout w:type="fixed"/>
        <w:tblCellMar>
          <w:left w:w="0" w:type="dxa"/>
          <w:right w:w="0" w:type="dxa"/>
        </w:tblCellMar>
        <w:tblLook w:val="04A0"/>
      </w:tblPr>
      <w:tblGrid>
        <w:gridCol w:w="11944"/>
        <w:gridCol w:w="451"/>
        <w:gridCol w:w="1915"/>
        <w:gridCol w:w="3853"/>
      </w:tblGrid>
      <w:tr>
        <w:tblPrEx>
          <w:tblW w:w="0" w:type="auto"/>
          <w:tblInd w:w="303" w:type="dxa"/>
          <w:tblLayout w:type="fixed"/>
          <w:tblCellMar>
            <w:left w:w="0" w:type="dxa"/>
            <w:right w:w="0" w:type="dxa"/>
          </w:tblCellMar>
          <w:tblLook w:val="04A0"/>
        </w:tblPrEx>
        <w:trPr>
          <w:trHeight w:hRule="exact" w:val="768"/>
        </w:trPr>
        <w:tc>
          <w:tcPr>
            <w:tcW w:w="11944" w:type="dxa"/>
            <w:tcBorders>
              <w:tl2br w:val="nil"/>
              <w:tr2bl w:val="nil"/>
            </w:tcBorders>
          </w:tcPr>
          <w:p w:rsidR="00313A7D">
            <w:pPr>
              <w:pStyle w:val="TableParagraph"/>
              <w:tabs>
                <w:tab w:val="left" w:pos="968"/>
              </w:tabs>
              <w:spacing w:before="86"/>
              <w:ind w:firstLine="430" w:firstLineChars="100"/>
              <w:rPr>
                <w:sz w:val="42"/>
                <w:lang w:eastAsia="zh-CN"/>
              </w:rPr>
            </w:pPr>
            <w:r>
              <w:rPr>
                <w:rFonts w:ascii="Times New Roman" w:eastAsia="Times New Roman"/>
                <w:color w:val="2B2B2B"/>
                <w:w w:val="105"/>
                <w:sz w:val="43"/>
                <w:lang w:eastAsia="zh-CN"/>
              </w:rPr>
              <w:t>20</w:t>
            </w:r>
            <w:r>
              <w:rPr>
                <w:rFonts w:ascii="Times New Roman" w:eastAsia="Times New Roman"/>
                <w:color w:val="2B2B2B"/>
                <w:spacing w:val="-36"/>
                <w:w w:val="105"/>
                <w:sz w:val="43"/>
                <w:lang w:eastAsia="zh-CN"/>
              </w:rPr>
              <w:t xml:space="preserve"> .</w:t>
            </w:r>
            <w:r>
              <w:rPr>
                <w:color w:val="2B2B2B"/>
                <w:spacing w:val="28"/>
                <w:w w:val="105"/>
                <w:sz w:val="42"/>
                <w:lang w:eastAsia="zh-CN"/>
              </w:rPr>
              <w:t>坝</w:t>
            </w:r>
            <w:r>
              <w:rPr>
                <w:color w:val="5E5E5E"/>
                <w:spacing w:val="16"/>
                <w:w w:val="105"/>
                <w:sz w:val="42"/>
                <w:lang w:eastAsia="zh-CN"/>
              </w:rPr>
              <w:t>后</w:t>
            </w:r>
            <w:r>
              <w:rPr>
                <w:color w:val="2B2B2B"/>
                <w:spacing w:val="1"/>
                <w:w w:val="105"/>
                <w:sz w:val="42"/>
                <w:lang w:eastAsia="zh-CN"/>
              </w:rPr>
              <w:t>设置排水沟的</w:t>
            </w:r>
            <w:r>
              <w:rPr>
                <w:color w:val="4F4F4F"/>
                <w:spacing w:val="-16"/>
                <w:w w:val="105"/>
                <w:sz w:val="42"/>
                <w:lang w:eastAsia="zh-CN"/>
              </w:rPr>
              <w:t>主要目</w:t>
            </w:r>
            <w:r>
              <w:rPr>
                <w:color w:val="2B2B2B"/>
                <w:spacing w:val="-8"/>
                <w:w w:val="105"/>
                <w:sz w:val="42"/>
                <w:lang w:eastAsia="zh-CN"/>
              </w:rPr>
              <w:t>的是</w:t>
            </w:r>
          </w:p>
        </w:tc>
        <w:tc>
          <w:tcPr>
            <w:tcW w:w="451" w:type="dxa"/>
            <w:tcBorders>
              <w:tl2br w:val="nil"/>
              <w:tr2bl w:val="nil"/>
            </w:tcBorders>
          </w:tcPr>
          <w:p w:rsidR="00313A7D">
            <w:pPr>
              <w:rPr>
                <w:lang w:eastAsia="zh-CN"/>
              </w:rPr>
            </w:pPr>
          </w:p>
        </w:tc>
        <w:tc>
          <w:tcPr>
            <w:tcW w:w="1915" w:type="dxa"/>
            <w:tcBorders>
              <w:tl2br w:val="nil"/>
              <w:tr2bl w:val="nil"/>
            </w:tcBorders>
          </w:tcPr>
          <w:p w:rsidR="00313A7D">
            <w:pPr>
              <w:pStyle w:val="TableParagraph"/>
              <w:rPr>
                <w:sz w:val="42"/>
                <w:lang w:eastAsia="zh-CN"/>
              </w:rPr>
            </w:pPr>
          </w:p>
          <w:p w:rsidR="00313A7D">
            <w:pPr>
              <w:pStyle w:val="TableParagraph"/>
              <w:ind w:left="1190"/>
              <w:rPr>
                <w:rFonts w:ascii="Times New Roman" w:eastAsia="Times New Roman"/>
                <w:sz w:val="36"/>
                <w:lang w:eastAsia="zh-CN"/>
              </w:rPr>
            </w:pPr>
          </w:p>
        </w:tc>
        <w:tc>
          <w:tcPr>
            <w:tcW w:w="3853" w:type="dxa"/>
            <w:tcBorders>
              <w:tl2br w:val="nil"/>
              <w:tr2bl w:val="nil"/>
            </w:tcBorders>
          </w:tcPr>
          <w:p w:rsidR="00313A7D">
            <w:pPr>
              <w:pStyle w:val="TableParagraph"/>
              <w:spacing w:line="676" w:lineRule="exact"/>
              <w:ind w:right="48"/>
              <w:jc w:val="right"/>
              <w:rPr>
                <w:sz w:val="53"/>
                <w:lang w:eastAsia="zh-CN"/>
              </w:rPr>
            </w:pPr>
          </w:p>
        </w:tc>
      </w:tr>
      <w:tr>
        <w:tblPrEx>
          <w:tblW w:w="0" w:type="auto"/>
          <w:tblInd w:w="303" w:type="dxa"/>
          <w:tblLayout w:type="fixed"/>
          <w:tblCellMar>
            <w:left w:w="0" w:type="dxa"/>
            <w:right w:w="0" w:type="dxa"/>
          </w:tblCellMar>
          <w:tblLook w:val="04A0"/>
        </w:tblPrEx>
        <w:trPr>
          <w:trHeight w:hRule="exact" w:val="634"/>
        </w:trPr>
        <w:tc>
          <w:tcPr>
            <w:tcW w:w="11944" w:type="dxa"/>
            <w:tcBorders>
              <w:tl2br w:val="nil"/>
              <w:tr2bl w:val="nil"/>
            </w:tcBorders>
          </w:tcPr>
          <w:p w:rsidR="00313A7D">
            <w:pPr>
              <w:pStyle w:val="TableParagraph"/>
              <w:tabs>
                <w:tab w:val="left" w:pos="1649"/>
              </w:tabs>
              <w:spacing w:line="552" w:lineRule="exact"/>
              <w:ind w:left="979"/>
              <w:rPr>
                <w:sz w:val="42"/>
              </w:rPr>
            </w:pPr>
            <w:r>
              <w:rPr>
                <w:noProof/>
                <w:lang w:eastAsia="zh-CN"/>
              </w:rPr>
              <w:drawing>
                <wp:anchor distT="0" distB="0" distL="0" distR="0" simplePos="0" relativeHeight="251665408" behindDoc="1" locked="0" layoutInCell="1" allowOverlap="1">
                  <wp:simplePos x="0" y="0"/>
                  <wp:positionH relativeFrom="page">
                    <wp:posOffset>7441565</wp:posOffset>
                  </wp:positionH>
                  <wp:positionV relativeFrom="page">
                    <wp:posOffset>238125</wp:posOffset>
                  </wp:positionV>
                  <wp:extent cx="4625340" cy="4517390"/>
                  <wp:effectExtent l="0" t="0" r="10160" b="3810"/>
                  <wp:wrapNone/>
                  <wp:docPr id="17" name="image12.jpeg" descr="C:\Users\YHH\Desktop\微信图片_20201022104806.png微信图片_2020102210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7969" name="image12.jpeg" descr="C:\Users\YHH\Desktop\微信图片_20201022104806.png微信图片_20201022104806"/>
                          <pic:cNvPicPr>
                            <a:picLocks noChangeAspect="1"/>
                          </pic:cNvPicPr>
                        </pic:nvPicPr>
                        <pic:blipFill>
                          <a:blip xmlns:r="http://schemas.openxmlformats.org/officeDocument/2006/relationships" r:embed="rId16"/>
                          <a:stretch>
                            <a:fillRect/>
                          </a:stretch>
                        </pic:blipFill>
                        <pic:spPr>
                          <a:xfrm>
                            <a:off x="0" y="0"/>
                            <a:ext cx="4625340" cy="4517707"/>
                          </a:xfrm>
                          <a:prstGeom prst="rect">
                            <a:avLst/>
                          </a:prstGeom>
                        </pic:spPr>
                      </pic:pic>
                    </a:graphicData>
                  </a:graphic>
                </wp:anchor>
              </w:drawing>
            </w:r>
            <w:r>
              <w:rPr>
                <w:rFonts w:ascii="Times New Roman" w:eastAsia="Times New Roman"/>
                <w:color w:val="3F3F3F"/>
                <w:sz w:val="44"/>
              </w:rPr>
              <w:t>A.</w:t>
            </w:r>
            <w:r>
              <w:rPr>
                <w:color w:val="3F3F3F"/>
                <w:spacing w:val="-22"/>
                <w:sz w:val="42"/>
              </w:rPr>
              <w:tab/>
              <w:t>引水灌溉下游农田</w:t>
            </w:r>
          </w:p>
        </w:tc>
        <w:tc>
          <w:tcPr>
            <w:tcW w:w="451" w:type="dxa"/>
            <w:tcBorders>
              <w:tl2br w:val="nil"/>
              <w:tr2bl w:val="nil"/>
            </w:tcBorders>
          </w:tcPr>
          <w:p w:rsidR="00313A7D"/>
        </w:tc>
        <w:tc>
          <w:tcPr>
            <w:tcW w:w="1915" w:type="dxa"/>
            <w:tcBorders>
              <w:tl2br w:val="nil"/>
              <w:tr2bl w:val="nil"/>
            </w:tcBorders>
          </w:tcPr>
          <w:p w:rsidR="00313A7D"/>
        </w:tc>
        <w:tc>
          <w:tcPr>
            <w:tcW w:w="3853" w:type="dxa"/>
            <w:tcBorders>
              <w:tl2br w:val="nil"/>
              <w:tr2bl w:val="nil"/>
            </w:tcBorders>
          </w:tcPr>
          <w:p w:rsidR="00313A7D"/>
        </w:tc>
      </w:tr>
      <w:tr>
        <w:tblPrEx>
          <w:tblW w:w="0" w:type="auto"/>
          <w:tblInd w:w="303" w:type="dxa"/>
          <w:tblLayout w:type="fixed"/>
          <w:tblCellMar>
            <w:left w:w="0" w:type="dxa"/>
            <w:right w:w="0" w:type="dxa"/>
          </w:tblCellMar>
          <w:tblLook w:val="04A0"/>
        </w:tblPrEx>
        <w:trPr>
          <w:trHeight w:hRule="exact" w:val="645"/>
        </w:trPr>
        <w:tc>
          <w:tcPr>
            <w:tcW w:w="11944" w:type="dxa"/>
            <w:tcBorders>
              <w:tl2br w:val="nil"/>
              <w:tr2bl w:val="nil"/>
            </w:tcBorders>
          </w:tcPr>
          <w:p w:rsidR="00313A7D">
            <w:pPr>
              <w:pStyle w:val="TableParagraph"/>
              <w:tabs>
                <w:tab w:val="left" w:pos="1647"/>
              </w:tabs>
              <w:spacing w:line="579" w:lineRule="exact"/>
              <w:ind w:left="975"/>
              <w:rPr>
                <w:sz w:val="42"/>
                <w:lang w:eastAsia="zh-CN"/>
              </w:rPr>
            </w:pPr>
            <w:r>
              <w:rPr>
                <w:rFonts w:ascii="Times New Roman" w:eastAsia="Times New Roman"/>
                <w:color w:val="2B2B2B"/>
                <w:sz w:val="44"/>
                <w:lang w:eastAsia="zh-CN"/>
              </w:rPr>
              <w:t>B.</w:t>
            </w:r>
            <w:r>
              <w:rPr>
                <w:rFonts w:ascii="Times New Roman" w:eastAsia="Times New Roman"/>
                <w:color w:val="2B2B2B"/>
                <w:sz w:val="44"/>
                <w:lang w:eastAsia="zh-CN"/>
              </w:rPr>
              <w:tab/>
            </w:r>
            <w:r>
              <w:rPr>
                <w:color w:val="3F3F3F"/>
                <w:spacing w:val="-22"/>
                <w:sz w:val="42"/>
                <w:lang w:eastAsia="zh-CN"/>
              </w:rPr>
              <w:t>降低地下水水位，防止土壤盐渍化</w:t>
            </w: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hRule="exact" w:val="635"/>
        </w:trPr>
        <w:tc>
          <w:tcPr>
            <w:tcW w:w="11944" w:type="dxa"/>
            <w:tcBorders>
              <w:tl2br w:val="nil"/>
              <w:tr2bl w:val="nil"/>
            </w:tcBorders>
          </w:tcPr>
          <w:p w:rsidR="00313A7D">
            <w:pPr>
              <w:pStyle w:val="TableParagraph"/>
              <w:tabs>
                <w:tab w:val="left" w:pos="1646"/>
              </w:tabs>
              <w:spacing w:line="564" w:lineRule="exact"/>
              <w:ind w:left="966"/>
              <w:rPr>
                <w:sz w:val="42"/>
                <w:lang w:eastAsia="zh-CN"/>
              </w:rPr>
            </w:pPr>
            <w:r>
              <w:rPr>
                <w:rFonts w:ascii="Times New Roman" w:eastAsia="Times New Roman"/>
                <w:color w:val="2B2B2B"/>
                <w:w w:val="90"/>
                <w:sz w:val="44"/>
                <w:lang w:eastAsia="zh-CN"/>
              </w:rPr>
              <w:t>C.</w:t>
            </w:r>
            <w:r>
              <w:rPr>
                <w:rFonts w:ascii="Times New Roman" w:eastAsia="Times New Roman"/>
                <w:color w:val="2B2B2B"/>
                <w:w w:val="90"/>
                <w:sz w:val="44"/>
                <w:lang w:eastAsia="zh-CN"/>
              </w:rPr>
              <w:tab/>
            </w:r>
            <w:r>
              <w:rPr>
                <w:color w:val="3F3F3F"/>
                <w:spacing w:val="-22"/>
                <w:sz w:val="42"/>
                <w:lang w:eastAsia="zh-CN"/>
              </w:rPr>
              <w:t>维持恰拉水库库区水位</w:t>
            </w: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val="612"/>
        </w:trPr>
        <w:tc>
          <w:tcPr>
            <w:tcW w:w="11944" w:type="dxa"/>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r>
              <w:rPr>
                <w:color w:val="3F3F3F"/>
                <w:spacing w:val="-22"/>
                <w:sz w:val="42"/>
                <w:lang w:eastAsia="zh-CN"/>
              </w:rPr>
              <w:t>D.</w:t>
            </w:r>
            <w:r>
              <w:rPr>
                <w:color w:val="3F3F3F"/>
                <w:spacing w:val="-22"/>
                <w:sz w:val="42"/>
                <w:lang w:eastAsia="zh-CN"/>
              </w:rPr>
              <w:tab/>
              <w:t>收集下渗水资源，提高资源利用率</w:t>
            </w:r>
            <w:r>
              <w:rPr>
                <w:color w:val="3F3F3F"/>
                <w:spacing w:val="-22"/>
                <w:sz w:val="42"/>
                <w:lang w:eastAsia="zh-CN"/>
              </w:rPr>
              <w:tab/>
            </w:r>
          </w:p>
        </w:tc>
        <w:tc>
          <w:tcPr>
            <w:tcW w:w="451" w:type="dxa"/>
            <w:vMerge w:val="restart"/>
            <w:tcBorders>
              <w:tl2br w:val="nil"/>
              <w:tr2bl w:val="nil"/>
            </w:tcBorders>
          </w:tcPr>
          <w:p w:rsidR="00313A7D">
            <w:pPr>
              <w:rPr>
                <w:lang w:eastAsia="zh-CN"/>
              </w:rPr>
            </w:pPr>
          </w:p>
        </w:tc>
        <w:tc>
          <w:tcPr>
            <w:tcW w:w="1915" w:type="dxa"/>
            <w:vMerge w:val="restart"/>
            <w:tcBorders>
              <w:tl2br w:val="nil"/>
              <w:tr2bl w:val="nil"/>
            </w:tcBorders>
          </w:tcPr>
          <w:p w:rsidR="00313A7D">
            <w:pPr>
              <w:rPr>
                <w:lang w:eastAsia="zh-CN"/>
              </w:rPr>
            </w:pPr>
          </w:p>
        </w:tc>
        <w:tc>
          <w:tcPr>
            <w:tcW w:w="3853" w:type="dxa"/>
            <w:vMerge w:val="restart"/>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val="1165"/>
        </w:trPr>
        <w:tc>
          <w:tcPr>
            <w:tcW w:w="11944" w:type="dxa"/>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r>
              <w:rPr>
                <w:b/>
                <w:bCs/>
                <w:color w:val="3F3F3F"/>
                <w:spacing w:val="-22"/>
                <w:sz w:val="42"/>
                <w:lang w:eastAsia="zh-CN"/>
              </w:rPr>
              <w:t>二、选择题II</w:t>
            </w:r>
            <w:r>
              <w:rPr>
                <w:rFonts w:hint="eastAsia"/>
                <w:color w:val="3F3F3F"/>
                <w:spacing w:val="-22"/>
                <w:sz w:val="42"/>
                <w:lang w:eastAsia="zh-CN"/>
              </w:rPr>
              <w:t>（</w:t>
            </w:r>
            <w:r>
              <w:rPr>
                <w:color w:val="3F3F3F"/>
                <w:spacing w:val="-22"/>
                <w:sz w:val="42"/>
                <w:lang w:eastAsia="zh-CN"/>
              </w:rPr>
              <w:t>本大题共5小题，每小题3分</w:t>
            </w:r>
            <w:r>
              <w:rPr>
                <w:rFonts w:hint="eastAsia"/>
                <w:color w:val="3F3F3F"/>
                <w:spacing w:val="-22"/>
                <w:sz w:val="42"/>
                <w:lang w:eastAsia="zh-CN"/>
              </w:rPr>
              <w:t>，</w:t>
            </w:r>
            <w:r>
              <w:rPr>
                <w:color w:val="3F3F3F"/>
                <w:spacing w:val="-22"/>
                <w:sz w:val="42"/>
                <w:lang w:eastAsia="zh-CN"/>
              </w:rPr>
              <w:t>共15分</w:t>
            </w:r>
            <w:r>
              <w:rPr>
                <w:rFonts w:hint="eastAsia"/>
                <w:color w:val="3F3F3F"/>
                <w:spacing w:val="-22"/>
                <w:sz w:val="42"/>
                <w:lang w:eastAsia="zh-CN"/>
              </w:rPr>
              <w:t>，</w:t>
            </w:r>
            <w:r>
              <w:rPr>
                <w:color w:val="3F3F3F"/>
                <w:spacing w:val="-22"/>
                <w:sz w:val="42"/>
                <w:lang w:eastAsia="zh-CN"/>
              </w:rPr>
              <w:t>每小</w:t>
            </w:r>
          </w:p>
          <w:p w:rsidR="00313A7D">
            <w:pPr>
              <w:pStyle w:val="TableParagraph"/>
              <w:tabs>
                <w:tab w:val="left" w:pos="1638"/>
                <w:tab w:val="left" w:pos="11256"/>
              </w:tabs>
              <w:spacing w:line="552" w:lineRule="exact"/>
              <w:ind w:left="950"/>
              <w:rPr>
                <w:color w:val="3F3F3F"/>
                <w:spacing w:val="-22"/>
                <w:sz w:val="42"/>
                <w:lang w:eastAsia="zh-CN"/>
              </w:rPr>
            </w:pPr>
            <w:r>
              <w:rPr>
                <w:color w:val="3F3F3F"/>
                <w:spacing w:val="-22"/>
                <w:sz w:val="42"/>
                <w:lang w:eastAsia="zh-CN"/>
              </w:rPr>
              <w:t>题列出的四个备选 项中只有一个是符合题目要求的， 不</w:t>
            </w:r>
            <w:r>
              <w:rPr>
                <w:rFonts w:hint="eastAsia"/>
                <w:color w:val="3F3F3F"/>
                <w:spacing w:val="-22"/>
                <w:sz w:val="42"/>
                <w:lang w:eastAsia="zh-CN"/>
              </w:rPr>
              <w:t>选</w:t>
            </w:r>
            <w:r>
              <w:rPr>
                <w:color w:val="3F3F3F"/>
                <w:spacing w:val="-22"/>
                <w:sz w:val="42"/>
                <w:lang w:eastAsia="zh-CN"/>
              </w:rPr>
              <w:t>、多选、错选均不得分）</w:t>
            </w:r>
          </w:p>
        </w:tc>
        <w:tc>
          <w:tcPr>
            <w:tcW w:w="451" w:type="dxa"/>
            <w:vMerge/>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p>
        </w:tc>
        <w:tc>
          <w:tcPr>
            <w:tcW w:w="1915" w:type="dxa"/>
            <w:vMerge/>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p>
        </w:tc>
        <w:tc>
          <w:tcPr>
            <w:tcW w:w="3853" w:type="dxa"/>
            <w:vMerge/>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p>
        </w:tc>
      </w:tr>
      <w:tr>
        <w:tblPrEx>
          <w:tblW w:w="0" w:type="auto"/>
          <w:tblInd w:w="303" w:type="dxa"/>
          <w:tblLayout w:type="fixed"/>
          <w:tblCellMar>
            <w:left w:w="0" w:type="dxa"/>
            <w:right w:w="0" w:type="dxa"/>
          </w:tblCellMar>
          <w:tblLook w:val="04A0"/>
        </w:tblPrEx>
        <w:trPr>
          <w:trHeight w:hRule="exact" w:val="610"/>
        </w:trPr>
        <w:tc>
          <w:tcPr>
            <w:tcW w:w="11944" w:type="dxa"/>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r>
              <w:rPr>
                <w:color w:val="3F3F3F"/>
                <w:spacing w:val="-22"/>
                <w:sz w:val="42"/>
                <w:lang w:eastAsia="zh-CN"/>
              </w:rPr>
              <w:t>右图为春季T时刻亚洲部分地区的海平面气压分布</w:t>
            </w:r>
            <w:r>
              <w:rPr>
                <w:color w:val="3F3F3F"/>
                <w:spacing w:val="-22"/>
                <w:sz w:val="42"/>
                <w:lang w:eastAsia="zh-CN"/>
              </w:rPr>
              <w:tab/>
            </w: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hRule="exact" w:val="749"/>
        </w:trPr>
        <w:tc>
          <w:tcPr>
            <w:tcW w:w="11944" w:type="dxa"/>
            <w:tcBorders>
              <w:tl2br w:val="nil"/>
              <w:tr2bl w:val="nil"/>
            </w:tcBorders>
          </w:tcPr>
          <w:p w:rsidR="00313A7D">
            <w:pPr>
              <w:pStyle w:val="TableParagraph"/>
              <w:tabs>
                <w:tab w:val="left" w:pos="1638"/>
                <w:tab w:val="left" w:pos="11256"/>
              </w:tabs>
              <w:spacing w:line="552" w:lineRule="exact"/>
              <w:ind w:left="950"/>
              <w:rPr>
                <w:color w:val="3F3F3F"/>
                <w:spacing w:val="-22"/>
                <w:sz w:val="42"/>
                <w:lang w:eastAsia="zh-CN"/>
              </w:rPr>
            </w:pPr>
            <w:r>
              <w:rPr>
                <w:color w:val="3F3F3F"/>
                <w:spacing w:val="-22"/>
                <w:sz w:val="42"/>
              </w:rPr>
              <w:t>图（百</w:t>
            </w:r>
            <w:r>
              <w:rPr>
                <w:rFonts w:hint="eastAsia"/>
                <w:color w:val="3F3F3F"/>
                <w:spacing w:val="-22"/>
                <w:sz w:val="42"/>
                <w:lang w:eastAsia="zh-CN"/>
              </w:rPr>
              <w:t>帕）</w:t>
            </w:r>
            <w:r>
              <w:rPr>
                <w:color w:val="3F3F3F"/>
                <w:spacing w:val="-22"/>
                <w:sz w:val="42"/>
              </w:rPr>
              <w:t>完成 21、22 题</w:t>
            </w:r>
          </w:p>
        </w:tc>
        <w:tc>
          <w:tcPr>
            <w:tcW w:w="451" w:type="dxa"/>
            <w:tcBorders>
              <w:tl2br w:val="nil"/>
              <w:tr2bl w:val="nil"/>
            </w:tcBorders>
          </w:tcPr>
          <w:p w:rsidR="00313A7D"/>
        </w:tc>
        <w:tc>
          <w:tcPr>
            <w:tcW w:w="1915" w:type="dxa"/>
            <w:tcBorders>
              <w:tl2br w:val="nil"/>
              <w:tr2bl w:val="nil"/>
            </w:tcBorders>
          </w:tcPr>
          <w:p w:rsidR="00313A7D"/>
        </w:tc>
        <w:tc>
          <w:tcPr>
            <w:tcW w:w="3853" w:type="dxa"/>
            <w:tcBorders>
              <w:tl2br w:val="nil"/>
              <w:tr2bl w:val="nil"/>
            </w:tcBorders>
          </w:tcPr>
          <w:p w:rsidR="00313A7D"/>
        </w:tc>
      </w:tr>
      <w:tr>
        <w:tblPrEx>
          <w:tblW w:w="0" w:type="auto"/>
          <w:tblInd w:w="303" w:type="dxa"/>
          <w:tblLayout w:type="fixed"/>
          <w:tblCellMar>
            <w:left w:w="0" w:type="dxa"/>
            <w:right w:w="0" w:type="dxa"/>
          </w:tblCellMar>
          <w:tblLook w:val="04A0"/>
        </w:tblPrEx>
        <w:trPr>
          <w:trHeight w:hRule="exact" w:val="727"/>
        </w:trPr>
        <w:tc>
          <w:tcPr>
            <w:tcW w:w="11944" w:type="dxa"/>
            <w:tcBorders>
              <w:tl2br w:val="nil"/>
              <w:tr2bl w:val="nil"/>
            </w:tcBorders>
          </w:tcPr>
          <w:p w:rsidR="00313A7D">
            <w:pPr>
              <w:pStyle w:val="TableParagraph"/>
              <w:tabs>
                <w:tab w:val="left" w:pos="1638"/>
                <w:tab w:val="left" w:pos="11256"/>
              </w:tabs>
              <w:spacing w:line="552" w:lineRule="exact"/>
              <w:ind w:left="950"/>
              <w:rPr>
                <w:color w:val="3F3F3F"/>
                <w:spacing w:val="-22"/>
                <w:sz w:val="42"/>
              </w:rPr>
            </w:pPr>
            <w:r>
              <w:rPr>
                <w:rFonts w:ascii="Times New Roman" w:eastAsia="Times New Roman"/>
                <w:color w:val="2B2B2B"/>
                <w:w w:val="105"/>
                <w:sz w:val="44"/>
              </w:rPr>
              <w:t>21</w:t>
            </w:r>
            <w:r>
              <w:rPr>
                <w:rFonts w:ascii="Times New Roman" w:eastAsia="Times New Roman"/>
                <w:color w:val="2B2B2B"/>
                <w:spacing w:val="-40"/>
                <w:w w:val="105"/>
                <w:sz w:val="44"/>
              </w:rPr>
              <w:t xml:space="preserve"> .</w:t>
            </w:r>
            <w:r>
              <w:rPr>
                <w:rFonts w:ascii="Times New Roman" w:eastAsia="Times New Roman"/>
                <w:color w:val="2B2B2B"/>
                <w:w w:val="105"/>
                <w:sz w:val="44"/>
              </w:rPr>
              <w:tab/>
            </w:r>
            <w:r>
              <w:rPr>
                <w:color w:val="2B2B2B"/>
                <w:spacing w:val="6"/>
                <w:w w:val="105"/>
                <w:sz w:val="42"/>
              </w:rPr>
              <w:t>图中三条锋线</w:t>
            </w:r>
          </w:p>
        </w:tc>
        <w:tc>
          <w:tcPr>
            <w:tcW w:w="451" w:type="dxa"/>
            <w:tcBorders>
              <w:tl2br w:val="nil"/>
              <w:tr2bl w:val="nil"/>
            </w:tcBorders>
          </w:tcPr>
          <w:p w:rsidR="00313A7D"/>
        </w:tc>
        <w:tc>
          <w:tcPr>
            <w:tcW w:w="1915" w:type="dxa"/>
            <w:tcBorders>
              <w:tl2br w:val="nil"/>
              <w:tr2bl w:val="nil"/>
            </w:tcBorders>
          </w:tcPr>
          <w:p w:rsidR="00313A7D"/>
        </w:tc>
        <w:tc>
          <w:tcPr>
            <w:tcW w:w="3853" w:type="dxa"/>
            <w:tcBorders>
              <w:tl2br w:val="nil"/>
              <w:tr2bl w:val="nil"/>
            </w:tcBorders>
          </w:tcPr>
          <w:p w:rsidR="00313A7D"/>
        </w:tc>
      </w:tr>
      <w:tr>
        <w:tblPrEx>
          <w:tblW w:w="0" w:type="auto"/>
          <w:tblInd w:w="303" w:type="dxa"/>
          <w:tblLayout w:type="fixed"/>
          <w:tblCellMar>
            <w:left w:w="0" w:type="dxa"/>
            <w:right w:w="0" w:type="dxa"/>
          </w:tblCellMar>
          <w:tblLook w:val="04A0"/>
        </w:tblPrEx>
        <w:trPr>
          <w:trHeight w:hRule="exact" w:val="652"/>
        </w:trPr>
        <w:tc>
          <w:tcPr>
            <w:tcW w:w="11944" w:type="dxa"/>
            <w:tcBorders>
              <w:tl2br w:val="nil"/>
              <w:tr2bl w:val="nil"/>
            </w:tcBorders>
          </w:tcPr>
          <w:p w:rsidR="00313A7D">
            <w:pPr>
              <w:pStyle w:val="TableParagraph"/>
              <w:tabs>
                <w:tab w:val="left" w:pos="1638"/>
                <w:tab w:val="left" w:pos="11256"/>
              </w:tabs>
              <w:spacing w:line="552" w:lineRule="exact"/>
              <w:ind w:firstLine="1320" w:firstLineChars="300"/>
              <w:rPr>
                <w:color w:val="3F3F3F"/>
                <w:spacing w:val="-22"/>
                <w:sz w:val="42"/>
                <w:lang w:eastAsia="zh-CN"/>
              </w:rPr>
            </w:pPr>
            <w:r>
              <w:rPr>
                <w:rFonts w:ascii="Times New Roman" w:eastAsia="Times New Roman" w:hAnsi="Times New Roman"/>
                <w:color w:val="3F3F3F"/>
                <w:w w:val="90"/>
                <w:sz w:val="44"/>
                <w:lang w:eastAsia="zh-CN"/>
              </w:rPr>
              <w:t>A.</w:t>
            </w:r>
            <w:r>
              <w:rPr>
                <w:color w:val="2B2B2B"/>
                <w:w w:val="90"/>
                <w:sz w:val="42"/>
                <w:lang w:eastAsia="zh-CN"/>
              </w:rPr>
              <w:t>①</w:t>
            </w:r>
            <w:r>
              <w:rPr>
                <w:color w:val="2B2B2B"/>
                <w:spacing w:val="6"/>
                <w:w w:val="105"/>
                <w:sz w:val="42"/>
                <w:lang w:eastAsia="zh-CN"/>
              </w:rPr>
              <w:t>为冷锋</w:t>
            </w:r>
            <w:r>
              <w:rPr>
                <w:color w:val="161616"/>
                <w:w w:val="90"/>
                <w:sz w:val="42"/>
                <w:lang w:eastAsia="zh-CN"/>
              </w:rPr>
              <w:t>，</w:t>
            </w:r>
            <w:r>
              <w:rPr>
                <w:color w:val="161616"/>
                <w:spacing w:val="-139"/>
                <w:w w:val="90"/>
                <w:sz w:val="42"/>
                <w:lang w:eastAsia="zh-CN"/>
              </w:rPr>
              <w:t xml:space="preserve"> </w:t>
            </w:r>
            <w:r>
              <w:rPr>
                <w:color w:val="2B2B2B"/>
                <w:w w:val="90"/>
                <w:sz w:val="42"/>
                <w:lang w:eastAsia="zh-CN"/>
              </w:rPr>
              <w:t>③</w:t>
            </w:r>
            <w:r>
              <w:rPr>
                <w:color w:val="2B2B2B"/>
                <w:spacing w:val="6"/>
                <w:w w:val="105"/>
                <w:sz w:val="42"/>
                <w:lang w:eastAsia="zh-CN"/>
              </w:rPr>
              <w:t>为冷锋</w:t>
            </w:r>
            <w:r>
              <w:rPr>
                <w:rFonts w:hint="eastAsia"/>
                <w:color w:val="2B2B2B"/>
                <w:spacing w:val="6"/>
                <w:w w:val="105"/>
                <w:sz w:val="42"/>
                <w:lang w:eastAsia="zh-CN"/>
              </w:rPr>
              <w:t xml:space="preserve"> </w:t>
            </w:r>
            <w:r>
              <w:rPr>
                <w:rFonts w:hint="eastAsia"/>
                <w:color w:val="3F3F3F"/>
                <w:w w:val="90"/>
                <w:sz w:val="42"/>
                <w:lang w:eastAsia="zh-CN"/>
              </w:rPr>
              <w:t xml:space="preserve">    </w:t>
            </w:r>
            <w:r>
              <w:rPr>
                <w:rFonts w:ascii="Times New Roman" w:eastAsia="Times New Roman" w:hAnsi="Times New Roman"/>
                <w:color w:val="2B2B2B"/>
                <w:w w:val="90"/>
                <w:sz w:val="44"/>
                <w:lang w:eastAsia="zh-CN"/>
              </w:rPr>
              <w:t>B</w:t>
            </w:r>
            <w:r>
              <w:rPr>
                <w:color w:val="2B2B2B"/>
                <w:w w:val="90"/>
                <w:sz w:val="42"/>
                <w:lang w:eastAsia="zh-CN"/>
              </w:rPr>
              <w:t>.②</w:t>
            </w:r>
            <w:r>
              <w:rPr>
                <w:color w:val="2B2B2B"/>
                <w:spacing w:val="6"/>
                <w:w w:val="105"/>
                <w:sz w:val="42"/>
                <w:lang w:eastAsia="zh-CN"/>
              </w:rPr>
              <w:t>为冷锋，</w:t>
            </w:r>
            <w:r>
              <w:rPr>
                <w:color w:val="2B2B2B"/>
                <w:w w:val="85"/>
                <w:sz w:val="42"/>
                <w:lang w:eastAsia="zh-CN"/>
              </w:rPr>
              <w:t>③</w:t>
            </w:r>
            <w:r>
              <w:rPr>
                <w:color w:val="2B2B2B"/>
                <w:spacing w:val="6"/>
                <w:w w:val="105"/>
                <w:sz w:val="42"/>
                <w:lang w:eastAsia="zh-CN"/>
              </w:rPr>
              <w:t>为冷锋</w:t>
            </w:r>
          </w:p>
        </w:tc>
        <w:tc>
          <w:tcPr>
            <w:tcW w:w="451" w:type="dxa"/>
            <w:tcBorders>
              <w:tl2br w:val="nil"/>
              <w:tr2bl w:val="nil"/>
            </w:tcBorders>
          </w:tcPr>
          <w:p w:rsidR="00313A7D">
            <w:pPr>
              <w:pStyle w:val="TableParagraph"/>
              <w:spacing w:before="58"/>
              <w:ind w:left="45"/>
              <w:rPr>
                <w:rFonts w:ascii="Arial"/>
                <w:sz w:val="45"/>
              </w:rPr>
            </w:pPr>
            <w:r>
              <w:rPr>
                <w:rFonts w:ascii="Arial"/>
                <w:color w:val="161616"/>
                <w:w w:val="111"/>
                <w:sz w:val="45"/>
              </w:rPr>
              <w:t>I</w:t>
            </w:r>
          </w:p>
        </w:tc>
        <w:tc>
          <w:tcPr>
            <w:tcW w:w="1915" w:type="dxa"/>
            <w:tcBorders>
              <w:tl2br w:val="nil"/>
              <w:tr2bl w:val="nil"/>
            </w:tcBorders>
          </w:tcPr>
          <w:p w:rsidR="00313A7D">
            <w:pPr>
              <w:pStyle w:val="TableParagraph"/>
              <w:spacing w:before="58"/>
              <w:ind w:left="266"/>
              <w:rPr>
                <w:rFonts w:ascii="Times New Roman"/>
                <w:sz w:val="36"/>
              </w:rPr>
            </w:pPr>
            <w:r>
              <w:rPr>
                <w:rFonts w:ascii="Arial"/>
                <w:color w:val="3F3F3F"/>
                <w:w w:val="110"/>
                <w:sz w:val="45"/>
              </w:rPr>
              <w:t xml:space="preserve">/ </w:t>
            </w:r>
            <w:r>
              <w:rPr>
                <w:rFonts w:ascii="Times New Roman"/>
                <w:color w:val="5E5E5E"/>
                <w:w w:val="110"/>
                <w:sz w:val="36"/>
              </w:rPr>
              <w:t>10</w:t>
            </w:r>
            <w:r>
              <w:rPr>
                <w:rFonts w:ascii="Times New Roman"/>
                <w:color w:val="3F3F3F"/>
                <w:w w:val="110"/>
                <w:sz w:val="36"/>
              </w:rPr>
              <w:t>1</w:t>
            </w:r>
            <w:r>
              <w:rPr>
                <w:rFonts w:ascii="Times New Roman"/>
                <w:color w:val="5E5E5E"/>
                <w:w w:val="110"/>
                <w:sz w:val="36"/>
              </w:rPr>
              <w:t>0</w:t>
            </w:r>
          </w:p>
        </w:tc>
        <w:tc>
          <w:tcPr>
            <w:tcW w:w="3853" w:type="dxa"/>
            <w:tcBorders>
              <w:tl2br w:val="nil"/>
              <w:tr2bl w:val="nil"/>
            </w:tcBorders>
          </w:tcPr>
          <w:p w:rsidR="00313A7D"/>
        </w:tc>
      </w:tr>
      <w:tr>
        <w:tblPrEx>
          <w:tblW w:w="0" w:type="auto"/>
          <w:tblInd w:w="303" w:type="dxa"/>
          <w:tblLayout w:type="fixed"/>
          <w:tblCellMar>
            <w:left w:w="0" w:type="dxa"/>
            <w:right w:w="0" w:type="dxa"/>
          </w:tblCellMar>
          <w:tblLook w:val="04A0"/>
        </w:tblPrEx>
        <w:trPr>
          <w:trHeight w:hRule="exact" w:val="648"/>
        </w:trPr>
        <w:tc>
          <w:tcPr>
            <w:tcW w:w="11944" w:type="dxa"/>
            <w:tcBorders>
              <w:tl2br w:val="nil"/>
              <w:tr2bl w:val="nil"/>
            </w:tcBorders>
          </w:tcPr>
          <w:p w:rsidR="00313A7D">
            <w:pPr>
              <w:pStyle w:val="TableParagraph"/>
              <w:tabs>
                <w:tab w:val="left" w:pos="967"/>
              </w:tabs>
              <w:spacing w:line="571" w:lineRule="exact"/>
              <w:ind w:firstLine="1320" w:firstLineChars="300"/>
              <w:rPr>
                <w:sz w:val="42"/>
                <w:lang w:eastAsia="zh-CN"/>
              </w:rPr>
            </w:pPr>
            <w:r>
              <w:rPr>
                <w:rFonts w:ascii="Times New Roman" w:eastAsia="Times New Roman" w:hAnsi="Times New Roman"/>
                <w:color w:val="2B2B2B"/>
                <w:w w:val="90"/>
                <w:sz w:val="44"/>
                <w:lang w:eastAsia="zh-CN"/>
              </w:rPr>
              <w:t>C.</w:t>
            </w:r>
            <w:r>
              <w:rPr>
                <w:color w:val="2B2B2B"/>
                <w:w w:val="90"/>
                <w:sz w:val="42"/>
                <w:lang w:eastAsia="zh-CN"/>
              </w:rPr>
              <w:t xml:space="preserve">① </w:t>
            </w:r>
            <w:r>
              <w:rPr>
                <w:color w:val="2B2B2B"/>
                <w:spacing w:val="6"/>
                <w:w w:val="105"/>
                <w:sz w:val="42"/>
                <w:lang w:eastAsia="zh-CN"/>
              </w:rPr>
              <w:t>为冷锋，</w:t>
            </w:r>
            <w:r>
              <w:rPr>
                <w:color w:val="2B2B2B"/>
                <w:w w:val="90"/>
                <w:sz w:val="42"/>
                <w:lang w:eastAsia="zh-CN"/>
              </w:rPr>
              <w:t>②</w:t>
            </w:r>
            <w:r>
              <w:rPr>
                <w:color w:val="2B2B2B"/>
                <w:spacing w:val="6"/>
                <w:w w:val="105"/>
                <w:sz w:val="42"/>
                <w:lang w:eastAsia="zh-CN"/>
              </w:rPr>
              <w:t>为暖锋</w:t>
            </w:r>
            <w:r>
              <w:rPr>
                <w:color w:val="2B2B2B"/>
                <w:w w:val="90"/>
                <w:sz w:val="42"/>
                <w:lang w:eastAsia="zh-CN"/>
              </w:rPr>
              <w:tab/>
            </w:r>
            <w:r>
              <w:rPr>
                <w:rFonts w:hint="eastAsia"/>
                <w:color w:val="2B2B2B"/>
                <w:w w:val="90"/>
                <w:sz w:val="42"/>
                <w:lang w:eastAsia="zh-CN"/>
              </w:rPr>
              <w:t xml:space="preserve">    </w:t>
            </w:r>
            <w:r>
              <w:rPr>
                <w:rFonts w:ascii="Times New Roman" w:eastAsia="Times New Roman" w:hAnsi="Times New Roman"/>
                <w:color w:val="2B2B2B"/>
                <w:w w:val="90"/>
                <w:sz w:val="44"/>
                <w:lang w:eastAsia="zh-CN"/>
              </w:rPr>
              <w:t>D.</w:t>
            </w:r>
            <w:r>
              <w:rPr>
                <w:color w:val="2B2B2B"/>
                <w:w w:val="90"/>
                <w:sz w:val="42"/>
                <w:lang w:eastAsia="zh-CN"/>
              </w:rPr>
              <w:t>①②③</w:t>
            </w:r>
            <w:r>
              <w:rPr>
                <w:color w:val="2B2B2B"/>
                <w:spacing w:val="6"/>
                <w:w w:val="105"/>
                <w:sz w:val="42"/>
                <w:lang w:eastAsia="zh-CN"/>
              </w:rPr>
              <w:t>都为冷锋</w:t>
            </w: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hRule="exact" w:val="639"/>
        </w:trPr>
        <w:tc>
          <w:tcPr>
            <w:tcW w:w="11944" w:type="dxa"/>
            <w:tcBorders>
              <w:tl2br w:val="nil"/>
              <w:tr2bl w:val="nil"/>
            </w:tcBorders>
          </w:tcPr>
          <w:p w:rsidR="00313A7D">
            <w:pPr>
              <w:pStyle w:val="TableParagraph"/>
              <w:tabs>
                <w:tab w:val="left" w:pos="1612"/>
                <w:tab w:val="left" w:pos="3355"/>
                <w:tab w:val="left" w:pos="6156"/>
                <w:tab w:val="left" w:pos="6794"/>
                <w:tab w:val="left" w:pos="8536"/>
              </w:tabs>
              <w:spacing w:line="564" w:lineRule="exact"/>
              <w:ind w:left="979"/>
              <w:rPr>
                <w:sz w:val="42"/>
                <w:lang w:eastAsia="zh-CN"/>
              </w:rPr>
            </w:pP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rPr>
                <w:lang w:eastAsia="zh-CN"/>
              </w:rPr>
            </w:pPr>
          </w:p>
        </w:tc>
      </w:tr>
      <w:tr>
        <w:tblPrEx>
          <w:tblW w:w="0" w:type="auto"/>
          <w:tblInd w:w="303" w:type="dxa"/>
          <w:tblLayout w:type="fixed"/>
          <w:tblCellMar>
            <w:left w:w="0" w:type="dxa"/>
            <w:right w:w="0" w:type="dxa"/>
          </w:tblCellMar>
          <w:tblLook w:val="04A0"/>
        </w:tblPrEx>
        <w:trPr>
          <w:trHeight w:hRule="exact" w:val="586"/>
        </w:trPr>
        <w:tc>
          <w:tcPr>
            <w:tcW w:w="11944" w:type="dxa"/>
            <w:tcBorders>
              <w:tl2br w:val="nil"/>
              <w:tr2bl w:val="nil"/>
            </w:tcBorders>
          </w:tcPr>
          <w:p w:rsidR="00313A7D">
            <w:pPr>
              <w:pStyle w:val="TableParagraph"/>
              <w:tabs>
                <w:tab w:val="left" w:pos="1612"/>
                <w:tab w:val="left" w:pos="6156"/>
                <w:tab w:val="left" w:pos="6793"/>
              </w:tabs>
              <w:spacing w:line="584" w:lineRule="exact"/>
              <w:ind w:left="966"/>
              <w:rPr>
                <w:sz w:val="42"/>
                <w:lang w:eastAsia="zh-CN"/>
              </w:rPr>
            </w:pPr>
          </w:p>
        </w:tc>
        <w:tc>
          <w:tcPr>
            <w:tcW w:w="451" w:type="dxa"/>
            <w:tcBorders>
              <w:tl2br w:val="nil"/>
              <w:tr2bl w:val="nil"/>
            </w:tcBorders>
          </w:tcPr>
          <w:p w:rsidR="00313A7D">
            <w:pPr>
              <w:rPr>
                <w:lang w:eastAsia="zh-CN"/>
              </w:rPr>
            </w:pPr>
          </w:p>
        </w:tc>
        <w:tc>
          <w:tcPr>
            <w:tcW w:w="1915" w:type="dxa"/>
            <w:tcBorders>
              <w:tl2br w:val="nil"/>
              <w:tr2bl w:val="nil"/>
            </w:tcBorders>
          </w:tcPr>
          <w:p w:rsidR="00313A7D">
            <w:pPr>
              <w:rPr>
                <w:lang w:eastAsia="zh-CN"/>
              </w:rPr>
            </w:pPr>
          </w:p>
        </w:tc>
        <w:tc>
          <w:tcPr>
            <w:tcW w:w="3853" w:type="dxa"/>
            <w:tcBorders>
              <w:tl2br w:val="nil"/>
              <w:tr2bl w:val="nil"/>
            </w:tcBorders>
          </w:tcPr>
          <w:p w:rsidR="00313A7D">
            <w:pPr>
              <w:pStyle w:val="TableParagraph"/>
              <w:tabs>
                <w:tab w:val="left" w:pos="1866"/>
              </w:tabs>
              <w:spacing w:before="9"/>
              <w:ind w:left="116"/>
              <w:rPr>
                <w:sz w:val="37"/>
                <w:lang w:eastAsia="zh-CN"/>
              </w:rPr>
            </w:pPr>
          </w:p>
        </w:tc>
      </w:tr>
    </w:tbl>
    <w:p w:rsidR="00313A7D">
      <w:pPr>
        <w:rPr>
          <w:sz w:val="37"/>
          <w:lang w:eastAsia="zh-CN"/>
        </w:rPr>
        <w:sectPr>
          <w:type w:val="continuous"/>
          <w:pgSz w:w="22410" w:h="31660"/>
          <w:pgMar w:top="1600" w:right="1380" w:bottom="1880" w:left="1080" w:header="720" w:footer="720" w:gutter="0"/>
          <w:cols w:space="720"/>
        </w:sectPr>
      </w:pPr>
    </w:p>
    <w:p w:rsidR="00313A7D">
      <w:pPr>
        <w:pStyle w:val="BodyText"/>
        <w:rPr>
          <w:sz w:val="20"/>
          <w:lang w:eastAsia="zh-CN"/>
        </w:rPr>
      </w:pPr>
    </w:p>
    <w:p w:rsidR="00313A7D">
      <w:pPr>
        <w:pStyle w:val="BodyText"/>
        <w:rPr>
          <w:sz w:val="20"/>
          <w:lang w:eastAsia="zh-CN"/>
        </w:rPr>
      </w:pPr>
    </w:p>
    <w:p w:rsidR="00313A7D">
      <w:pPr>
        <w:pStyle w:val="BodyText"/>
        <w:spacing w:before="2"/>
        <w:rPr>
          <w:sz w:val="23"/>
          <w:lang w:eastAsia="zh-CN"/>
        </w:rPr>
      </w:pPr>
    </w:p>
    <w:p w:rsidR="00313A7D">
      <w:pPr>
        <w:rPr>
          <w:sz w:val="23"/>
          <w:lang w:eastAsia="zh-CN"/>
        </w:rPr>
        <w:sectPr>
          <w:pgSz w:w="22410" w:h="31660"/>
          <w:pgMar w:top="1600" w:right="200" w:bottom="1880" w:left="1320" w:header="1025" w:footer="1693" w:gutter="0"/>
          <w:cols w:space="720"/>
        </w:sectPr>
      </w:pPr>
    </w:p>
    <w:p w:rsidR="00313A7D">
      <w:pPr>
        <w:pStyle w:val="1"/>
        <w:tabs>
          <w:tab w:val="left" w:pos="1045"/>
          <w:tab w:val="left" w:pos="1046"/>
        </w:tabs>
        <w:ind w:left="141" w:firstLine="0"/>
        <w:rPr>
          <w:rFonts w:ascii="Times New Roman" w:eastAsia="Times New Roman"/>
          <w:color w:val="2A2A2A"/>
          <w:sz w:val="44"/>
          <w:lang w:eastAsia="zh-CN"/>
        </w:rPr>
      </w:pPr>
      <w:r>
        <w:rPr>
          <w:rFonts w:hint="eastAsia"/>
          <w:color w:val="2A2A2A"/>
          <w:spacing w:val="18"/>
          <w:w w:val="95"/>
          <w:sz w:val="42"/>
          <w:lang w:eastAsia="zh-CN"/>
        </w:rPr>
        <w:t>22.</w:t>
      </w:r>
      <w:r>
        <w:rPr>
          <w:color w:val="2A2A2A"/>
          <w:spacing w:val="18"/>
          <w:w w:val="95"/>
          <w:sz w:val="42"/>
          <w:lang w:eastAsia="zh-CN"/>
        </w:rPr>
        <w:t>据图推断</w:t>
      </w:r>
    </w:p>
    <w:p w:rsidR="00313A7D">
      <w:pPr>
        <w:pStyle w:val="1"/>
        <w:tabs>
          <w:tab w:val="left" w:pos="1045"/>
          <w:tab w:val="left" w:pos="1046"/>
        </w:tabs>
        <w:ind w:left="141" w:firstLine="880" w:firstLineChars="200"/>
        <w:rPr>
          <w:color w:val="2A2A2A"/>
          <w:spacing w:val="18"/>
          <w:w w:val="95"/>
          <w:sz w:val="42"/>
          <w:lang w:eastAsia="zh-CN"/>
        </w:rPr>
      </w:pPr>
      <w:r>
        <w:rPr>
          <w:rFonts w:ascii="Times New Roman" w:eastAsia="Times New Roman" w:hAnsi="Times New Roman"/>
          <w:color w:val="3F3F3F"/>
          <w:w w:val="90"/>
          <w:sz w:val="44"/>
          <w:lang w:eastAsia="zh-CN"/>
        </w:rPr>
        <w:t>A.</w:t>
      </w:r>
      <w:r>
        <w:rPr>
          <w:color w:val="2A2A2A"/>
          <w:spacing w:val="18"/>
          <w:w w:val="95"/>
          <w:sz w:val="42"/>
          <w:lang w:eastAsia="zh-CN"/>
        </w:rPr>
        <w:t>甲地即将气温升高</w:t>
      </w:r>
    </w:p>
    <w:p w:rsidR="00313A7D">
      <w:pPr>
        <w:pStyle w:val="BodyText"/>
        <w:tabs>
          <w:tab w:val="left" w:pos="1700"/>
        </w:tabs>
        <w:spacing w:before="84"/>
        <w:ind w:firstLine="880" w:firstLineChars="200"/>
        <w:rPr>
          <w:lang w:eastAsia="zh-CN"/>
        </w:rPr>
      </w:pPr>
      <w:r>
        <w:rPr>
          <w:rFonts w:ascii="Times New Roman" w:eastAsia="Times New Roman"/>
          <w:color w:val="2A2A2A"/>
          <w:w w:val="95"/>
          <w:sz w:val="44"/>
          <w:lang w:eastAsia="zh-CN"/>
        </w:rPr>
        <w:t>C.</w:t>
      </w:r>
      <w:r>
        <w:rPr>
          <w:color w:val="2A2A2A"/>
          <w:spacing w:val="18"/>
          <w:w w:val="95"/>
          <w:szCs w:val="22"/>
          <w:lang w:eastAsia="zh-CN"/>
        </w:rPr>
        <w:t>渤海海域北劲吹</w:t>
      </w:r>
    </w:p>
    <w:p w:rsidR="00313A7D">
      <w:pPr>
        <w:pStyle w:val="BodyText"/>
        <w:spacing w:before="6"/>
        <w:rPr>
          <w:sz w:val="52"/>
          <w:lang w:eastAsia="zh-CN"/>
        </w:rPr>
      </w:pPr>
      <w:r>
        <w:rPr>
          <w:lang w:eastAsia="zh-CN"/>
        </w:rPr>
        <w:br w:type="column"/>
      </w:r>
    </w:p>
    <w:p w:rsidR="00313A7D">
      <w:pPr>
        <w:pStyle w:val="1"/>
        <w:tabs>
          <w:tab w:val="left" w:pos="860"/>
          <w:tab w:val="left" w:pos="861"/>
        </w:tabs>
        <w:ind w:left="0" w:firstLine="0"/>
        <w:rPr>
          <w:rFonts w:ascii="Times New Roman" w:eastAsia="Times New Roman"/>
          <w:color w:val="2A2A2A"/>
          <w:sz w:val="44"/>
          <w:lang w:eastAsia="zh-CN"/>
        </w:rPr>
      </w:pPr>
      <w:r>
        <w:rPr>
          <w:rFonts w:ascii="Times New Roman" w:eastAsia="Times New Roman" w:hAnsi="Times New Roman"/>
          <w:color w:val="2B2B2B"/>
          <w:w w:val="90"/>
          <w:sz w:val="44"/>
          <w:lang w:eastAsia="zh-CN"/>
        </w:rPr>
        <w:t>B</w:t>
      </w:r>
      <w:r>
        <w:rPr>
          <w:color w:val="2B2B2B"/>
          <w:w w:val="90"/>
          <w:sz w:val="42"/>
          <w:lang w:eastAsia="zh-CN"/>
        </w:rPr>
        <w:t>.</w:t>
      </w:r>
      <w:r>
        <w:rPr>
          <w:color w:val="2A2A2A"/>
          <w:spacing w:val="18"/>
          <w:w w:val="95"/>
          <w:sz w:val="42"/>
          <w:lang w:eastAsia="zh-CN"/>
        </w:rPr>
        <w:t>高压位于低压东南</w:t>
      </w:r>
    </w:p>
    <w:p w:rsidR="00313A7D">
      <w:pPr>
        <w:pStyle w:val="BodyText"/>
        <w:tabs>
          <w:tab w:val="left" w:pos="854"/>
        </w:tabs>
        <w:spacing w:before="72"/>
        <w:rPr>
          <w:color w:val="2A2A2A"/>
          <w:spacing w:val="18"/>
          <w:w w:val="95"/>
          <w:szCs w:val="22"/>
          <w:lang w:eastAsia="zh-CN"/>
        </w:rPr>
      </w:pPr>
      <w:r>
        <w:rPr>
          <w:rFonts w:ascii="Arial" w:eastAsia="Arial"/>
          <w:color w:val="2A2A2A"/>
          <w:w w:val="95"/>
          <w:sz w:val="43"/>
          <w:lang w:eastAsia="zh-CN"/>
        </w:rPr>
        <w:t>D.</w:t>
      </w:r>
      <w:r>
        <w:rPr>
          <w:color w:val="2A2A2A"/>
          <w:spacing w:val="18"/>
          <w:w w:val="95"/>
          <w:szCs w:val="22"/>
          <w:lang w:eastAsia="zh-CN"/>
        </w:rPr>
        <w:t>我国华北可吸入颗粒物减少</w:t>
      </w:r>
    </w:p>
    <w:p w:rsidR="00313A7D">
      <w:pPr>
        <w:rPr>
          <w:lang w:eastAsia="zh-CN"/>
        </w:rPr>
        <w:sectPr>
          <w:type w:val="continuous"/>
          <w:pgSz w:w="22410" w:h="31660"/>
          <w:pgMar w:top="1600" w:right="200" w:bottom="1880" w:left="1320" w:header="720" w:footer="720" w:gutter="0"/>
          <w:cols w:num="2" w:space="720" w:equalWidth="0">
            <w:col w:w="5346" w:space="4964"/>
            <w:col w:w="10580"/>
          </w:cols>
        </w:sectPr>
      </w:pPr>
    </w:p>
    <w:p w:rsidR="00313A7D">
      <w:pPr>
        <w:pStyle w:val="BodyText"/>
        <w:spacing w:before="5"/>
        <w:rPr>
          <w:sz w:val="20"/>
          <w:lang w:eastAsia="zh-CN"/>
        </w:rPr>
      </w:pPr>
    </w:p>
    <w:p w:rsidR="00313A7D">
      <w:pPr>
        <w:pStyle w:val="BodyText"/>
        <w:spacing w:before="1"/>
        <w:ind w:left="1044"/>
        <w:rPr>
          <w:lang w:eastAsia="zh-CN"/>
        </w:rPr>
      </w:pPr>
      <w:r>
        <w:rPr>
          <w:color w:val="2A2A2A"/>
          <w:spacing w:val="-4"/>
          <w:lang w:eastAsia="zh-CN"/>
        </w:rPr>
        <w:t xml:space="preserve">下图为某地一天中太阳视运动示意图。读图， 完成第 </w:t>
      </w:r>
      <w:r>
        <w:rPr>
          <w:rFonts w:ascii="Times New Roman" w:eastAsia="Times New Roman"/>
          <w:color w:val="2A2A2A"/>
          <w:sz w:val="44"/>
          <w:lang w:eastAsia="zh-CN"/>
        </w:rPr>
        <w:t>23</w:t>
      </w:r>
      <w:r>
        <w:rPr>
          <w:rFonts w:ascii="Times New Roman" w:eastAsia="Times New Roman"/>
          <w:color w:val="2A2A2A"/>
          <w:spacing w:val="-63"/>
          <w:sz w:val="44"/>
          <w:lang w:eastAsia="zh-CN"/>
        </w:rPr>
        <w:t xml:space="preserve"> </w:t>
      </w:r>
      <w:r>
        <w:rPr>
          <w:color w:val="2A2A2A"/>
          <w:spacing w:val="71"/>
          <w:lang w:eastAsia="zh-CN"/>
        </w:rPr>
        <w:t>、</w:t>
      </w:r>
      <w:r>
        <w:rPr>
          <w:rFonts w:ascii="Times New Roman" w:eastAsia="Times New Roman"/>
          <w:color w:val="111111"/>
          <w:spacing w:val="18"/>
          <w:sz w:val="44"/>
          <w:lang w:eastAsia="zh-CN"/>
        </w:rPr>
        <w:t>2</w:t>
      </w:r>
      <w:r>
        <w:rPr>
          <w:rFonts w:ascii="Times New Roman" w:eastAsia="Times New Roman"/>
          <w:color w:val="2A2A2A"/>
          <w:spacing w:val="18"/>
          <w:sz w:val="44"/>
          <w:lang w:eastAsia="zh-CN"/>
        </w:rPr>
        <w:t xml:space="preserve">4 </w:t>
      </w:r>
      <w:r>
        <w:rPr>
          <w:color w:val="2A2A2A"/>
          <w:lang w:eastAsia="zh-CN"/>
        </w:rPr>
        <w:t>题。</w:t>
      </w:r>
    </w:p>
    <w:p w:rsidR="00313A7D">
      <w:pPr>
        <w:pStyle w:val="BodyText"/>
        <w:rPr>
          <w:sz w:val="20"/>
          <w:lang w:eastAsia="zh-CN"/>
        </w:rPr>
      </w:pPr>
    </w:p>
    <w:p w:rsidR="00313A7D">
      <w:pPr>
        <w:pStyle w:val="BodyText"/>
        <w:rPr>
          <w:sz w:val="20"/>
          <w:lang w:eastAsia="zh-CN"/>
        </w:rPr>
      </w:pPr>
    </w:p>
    <w:p w:rsidR="00313A7D">
      <w:pPr>
        <w:pStyle w:val="BodyText"/>
        <w:spacing w:before="4"/>
        <w:rPr>
          <w:sz w:val="20"/>
          <w:lang w:eastAsia="zh-CN"/>
        </w:rPr>
      </w:pPr>
      <w:r>
        <w:rPr>
          <w:noProof/>
          <w:lang w:eastAsia="zh-CN"/>
        </w:rPr>
        <w:drawing>
          <wp:anchor distT="0" distB="0" distL="0" distR="0" simplePos="0" relativeHeight="251666432" behindDoc="1" locked="0" layoutInCell="1" allowOverlap="1">
            <wp:simplePos x="0" y="0"/>
            <wp:positionH relativeFrom="page">
              <wp:posOffset>3769995</wp:posOffset>
            </wp:positionH>
            <wp:positionV relativeFrom="paragraph">
              <wp:posOffset>85725</wp:posOffset>
            </wp:positionV>
            <wp:extent cx="6826885" cy="2700020"/>
            <wp:effectExtent l="0" t="0" r="5715" b="5080"/>
            <wp:wrapNone/>
            <wp:docPr id="19" name="image13.jpeg" descr="C:\Users\YHH\Desktop\微信图片_20201022111522.png微信图片_2020102211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27578" name="image13.jpeg" descr="C:\Users\YHH\Desktop\微信图片_20201022111522.png微信图片_20201022111522"/>
                    <pic:cNvPicPr>
                      <a:picLocks noChangeAspect="1"/>
                    </pic:cNvPicPr>
                  </pic:nvPicPr>
                  <pic:blipFill>
                    <a:blip xmlns:r="http://schemas.openxmlformats.org/officeDocument/2006/relationships" r:embed="rId17"/>
                    <a:stretch>
                      <a:fillRect/>
                    </a:stretch>
                  </pic:blipFill>
                  <pic:spPr>
                    <a:xfrm>
                      <a:off x="0" y="0"/>
                      <a:ext cx="6826885" cy="2700020"/>
                    </a:xfrm>
                    <a:prstGeom prst="rect">
                      <a:avLst/>
                    </a:prstGeom>
                  </pic:spPr>
                </pic:pic>
              </a:graphicData>
            </a:graphic>
          </wp:anchor>
        </w:drawing>
      </w:r>
    </w:p>
    <w:p w:rsidR="00313A7D">
      <w:pPr>
        <w:pStyle w:val="BodyText"/>
        <w:rPr>
          <w:sz w:val="48"/>
          <w:lang w:eastAsia="zh-CN"/>
        </w:rPr>
      </w:pPr>
    </w:p>
    <w:p w:rsidR="00313A7D">
      <w:pPr>
        <w:pStyle w:val="BodyText"/>
        <w:rPr>
          <w:sz w:val="48"/>
          <w:lang w:eastAsia="zh-CN"/>
        </w:rPr>
      </w:pPr>
    </w:p>
    <w:p w:rsidR="00313A7D">
      <w:pPr>
        <w:pStyle w:val="BodyText"/>
        <w:rPr>
          <w:sz w:val="48"/>
          <w:lang w:eastAsia="zh-CN"/>
        </w:rPr>
      </w:pPr>
    </w:p>
    <w:p w:rsidR="00313A7D">
      <w:pPr>
        <w:pStyle w:val="BodyText"/>
        <w:spacing w:before="11"/>
        <w:rPr>
          <w:sz w:val="36"/>
          <w:lang w:eastAsia="zh-CN"/>
        </w:rPr>
      </w:pPr>
    </w:p>
    <w:p w:rsidR="00313A7D">
      <w:pPr>
        <w:tabs>
          <w:tab w:val="left" w:pos="11786"/>
        </w:tabs>
        <w:ind w:left="4476"/>
        <w:rPr>
          <w:rFonts w:ascii="Times New Roman"/>
          <w:sz w:val="57"/>
          <w:lang w:eastAsia="zh-CN"/>
        </w:rPr>
      </w:pPr>
      <w:r>
        <w:rPr>
          <w:rFonts w:ascii="Arial"/>
          <w:color w:val="3F3F3F"/>
          <w:position w:val="-3"/>
          <w:sz w:val="38"/>
          <w:lang w:eastAsia="zh-CN"/>
        </w:rPr>
        <w:tab/>
      </w:r>
    </w:p>
    <w:p w:rsidR="00313A7D">
      <w:pPr>
        <w:pStyle w:val="BodyText"/>
        <w:rPr>
          <w:rFonts w:ascii="Times New Roman"/>
          <w:sz w:val="20"/>
          <w:lang w:eastAsia="zh-CN"/>
        </w:rPr>
      </w:pPr>
    </w:p>
    <w:p w:rsidR="00313A7D">
      <w:pPr>
        <w:pStyle w:val="BodyText"/>
        <w:spacing w:before="3"/>
        <w:rPr>
          <w:rFonts w:ascii="Times New Roman"/>
          <w:sz w:val="27"/>
          <w:lang w:eastAsia="zh-CN"/>
        </w:rPr>
      </w:pPr>
    </w:p>
    <w:p w:rsidR="00313A7D">
      <w:pPr>
        <w:rPr>
          <w:rFonts w:ascii="Times New Roman"/>
          <w:sz w:val="27"/>
          <w:lang w:eastAsia="zh-CN"/>
        </w:rPr>
        <w:sectPr>
          <w:type w:val="continuous"/>
          <w:pgSz w:w="22410" w:h="31660"/>
          <w:pgMar w:top="1600" w:right="200" w:bottom="1880" w:left="1320" w:header="720" w:footer="720" w:gutter="0"/>
          <w:cols w:space="720"/>
        </w:sectPr>
      </w:pPr>
    </w:p>
    <w:p w:rsidR="00313A7D">
      <w:pPr>
        <w:pStyle w:val="BodyText"/>
        <w:rPr>
          <w:rFonts w:ascii="Times New Roman"/>
          <w:sz w:val="48"/>
          <w:lang w:eastAsia="zh-CN"/>
        </w:rPr>
      </w:pPr>
    </w:p>
    <w:p w:rsidR="00313A7D">
      <w:pPr>
        <w:pStyle w:val="BodyText"/>
        <w:spacing w:before="10"/>
        <w:rPr>
          <w:rFonts w:ascii="Times New Roman"/>
          <w:sz w:val="46"/>
          <w:lang w:eastAsia="zh-CN"/>
        </w:rPr>
      </w:pPr>
    </w:p>
    <w:p w:rsidR="00313A7D">
      <w:pPr>
        <w:pStyle w:val="BodyText"/>
        <w:spacing w:before="10"/>
        <w:rPr>
          <w:rFonts w:ascii="Times New Roman"/>
          <w:sz w:val="46"/>
          <w:lang w:eastAsia="zh-CN"/>
        </w:rPr>
      </w:pPr>
    </w:p>
    <w:p w:rsidR="00313A7D">
      <w:pPr>
        <w:pStyle w:val="1"/>
        <w:tabs>
          <w:tab w:val="left" w:pos="1037"/>
          <w:tab w:val="left" w:pos="1038"/>
        </w:tabs>
        <w:ind w:left="141" w:firstLine="0"/>
        <w:rPr>
          <w:rFonts w:ascii="Times New Roman" w:eastAsia="Times New Roman"/>
          <w:color w:val="3F3F3F"/>
          <w:sz w:val="44"/>
          <w:lang w:eastAsia="zh-CN"/>
        </w:rPr>
      </w:pPr>
      <w:r>
        <w:rPr>
          <w:rFonts w:hint="eastAsia"/>
          <w:color w:val="3F3F3F"/>
          <w:spacing w:val="-9"/>
          <w:w w:val="105"/>
          <w:sz w:val="42"/>
          <w:lang w:eastAsia="zh-CN"/>
        </w:rPr>
        <w:t>23.</w:t>
      </w:r>
      <w:r>
        <w:rPr>
          <w:color w:val="2A2A2A"/>
          <w:w w:val="105"/>
          <w:sz w:val="42"/>
          <w:szCs w:val="42"/>
          <w:lang w:eastAsia="zh-CN"/>
        </w:rPr>
        <w:t>该地经纬度位置是</w:t>
      </w:r>
    </w:p>
    <w:p w:rsidR="00313A7D">
      <w:pPr>
        <w:spacing w:before="208"/>
        <w:ind w:left="1047" w:right="1206"/>
        <w:jc w:val="center"/>
        <w:rPr>
          <w:rFonts w:ascii="Arial"/>
          <w:sz w:val="47"/>
          <w:lang w:eastAsia="zh-CN"/>
        </w:rPr>
      </w:pPr>
      <w:r>
        <w:rPr>
          <w:lang w:eastAsia="zh-CN"/>
        </w:rPr>
        <w:br w:type="column"/>
      </w:r>
    </w:p>
    <w:p w:rsidR="00313A7D">
      <w:pPr>
        <w:spacing w:before="51"/>
        <w:ind w:left="141"/>
        <w:rPr>
          <w:sz w:val="37"/>
        </w:rPr>
      </w:pPr>
      <w:r>
        <w:rPr>
          <w:color w:val="525252"/>
          <w:spacing w:val="68"/>
          <w:w w:val="110"/>
          <w:sz w:val="36"/>
        </w:rPr>
        <w:t>第</w:t>
      </w:r>
      <w:r>
        <w:rPr>
          <w:rFonts w:ascii="Times New Roman" w:eastAsia="Times New Roman"/>
          <w:color w:val="2A2A2A"/>
          <w:spacing w:val="-18"/>
          <w:w w:val="110"/>
          <w:sz w:val="37"/>
        </w:rPr>
        <w:t>23</w:t>
      </w:r>
      <w:r>
        <w:rPr>
          <w:color w:val="2A2A2A"/>
          <w:spacing w:val="-59"/>
          <w:w w:val="110"/>
          <w:sz w:val="41"/>
        </w:rPr>
        <w:t>、</w:t>
      </w:r>
      <w:r>
        <w:rPr>
          <w:rFonts w:ascii="Times New Roman" w:eastAsia="Times New Roman"/>
          <w:color w:val="2A2A2A"/>
          <w:w w:val="110"/>
          <w:sz w:val="37"/>
        </w:rPr>
        <w:t>24</w:t>
      </w:r>
      <w:r>
        <w:rPr>
          <w:rFonts w:ascii="Times New Roman" w:eastAsia="Times New Roman"/>
          <w:color w:val="2A2A2A"/>
          <w:spacing w:val="-12"/>
          <w:w w:val="110"/>
          <w:sz w:val="37"/>
        </w:rPr>
        <w:t xml:space="preserve"> </w:t>
      </w:r>
      <w:r>
        <w:rPr>
          <w:color w:val="2A2A2A"/>
          <w:spacing w:val="-14"/>
          <w:w w:val="110"/>
          <w:sz w:val="37"/>
        </w:rPr>
        <w:t>题</w:t>
      </w:r>
      <w:r>
        <w:rPr>
          <w:color w:val="525252"/>
          <w:w w:val="110"/>
          <w:sz w:val="37"/>
        </w:rPr>
        <w:t>图</w:t>
      </w:r>
    </w:p>
    <w:p w:rsidR="00313A7D">
      <w:pPr>
        <w:tabs>
          <w:tab w:val="left" w:pos="3009"/>
        </w:tabs>
        <w:spacing w:before="87"/>
        <w:rPr>
          <w:sz w:val="30"/>
        </w:rPr>
      </w:pPr>
      <w:r>
        <w:br w:type="column"/>
      </w:r>
    </w:p>
    <w:p w:rsidR="00313A7D">
      <w:pPr>
        <w:rPr>
          <w:sz w:val="30"/>
        </w:rPr>
        <w:sectPr>
          <w:type w:val="continuous"/>
          <w:pgSz w:w="22410" w:h="31660"/>
          <w:pgMar w:top="1600" w:right="200" w:bottom="1880" w:left="1320" w:header="720" w:footer="720" w:gutter="0"/>
          <w:cols w:num="3" w:space="720" w:equalWidth="0">
            <w:col w:w="4651" w:space="1884"/>
            <w:col w:w="2668" w:space="2249"/>
            <w:col w:w="9438"/>
          </w:cols>
        </w:sectPr>
      </w:pPr>
    </w:p>
    <w:p w:rsidR="00313A7D">
      <w:pPr>
        <w:pStyle w:val="Heading4"/>
        <w:tabs>
          <w:tab w:val="left" w:pos="1712"/>
          <w:tab w:val="left" w:pos="5887"/>
          <w:tab w:val="left" w:pos="6599"/>
        </w:tabs>
        <w:ind w:left="1047"/>
        <w:rPr>
          <w:rFonts w:ascii="Arial" w:hAnsi="Arial"/>
        </w:rPr>
      </w:pPr>
      <w:r>
        <w:rPr>
          <w:rFonts w:ascii="Times New Roman" w:eastAsia="Times New Roman" w:hAnsi="Times New Roman"/>
          <w:color w:val="3F3F3F"/>
          <w:w w:val="90"/>
          <w:sz w:val="44"/>
        </w:rPr>
        <w:t>A.</w:t>
      </w:r>
      <w:r>
        <w:rPr>
          <w:rFonts w:ascii="Arial" w:hAnsi="Arial"/>
          <w:color w:val="3F3F3F"/>
        </w:rPr>
        <w:tab/>
      </w:r>
      <w:r>
        <w:rPr>
          <w:rFonts w:ascii="Arial" w:hAnsi="Arial"/>
          <w:color w:val="2A2A2A"/>
          <w:spacing w:val="-15"/>
        </w:rPr>
        <w:t>76°N</w:t>
      </w:r>
      <w:r>
        <w:rPr>
          <w:rFonts w:ascii="Arial" w:hAnsi="Arial"/>
          <w:color w:val="111111"/>
          <w:spacing w:val="-15"/>
        </w:rPr>
        <w:t>,</w:t>
      </w:r>
      <w:r>
        <w:rPr>
          <w:rFonts w:ascii="Arial" w:hAnsi="Arial"/>
          <w:color w:val="111111"/>
          <w:spacing w:val="-34"/>
        </w:rPr>
        <w:t xml:space="preserve"> </w:t>
      </w:r>
      <w:r>
        <w:rPr>
          <w:rFonts w:ascii="Arial" w:hAnsi="Arial"/>
          <w:color w:val="2A2A2A"/>
        </w:rPr>
        <w:t>37.</w:t>
      </w:r>
      <w:r>
        <w:rPr>
          <w:rFonts w:ascii="Arial" w:hAnsi="Arial"/>
          <w:color w:val="2A2A2A"/>
          <w:spacing w:val="-50"/>
        </w:rPr>
        <w:t xml:space="preserve"> </w:t>
      </w:r>
      <w:r>
        <w:rPr>
          <w:rFonts w:ascii="Arial" w:hAnsi="Arial"/>
          <w:color w:val="2A2A2A"/>
          <w:spacing w:val="-3"/>
        </w:rPr>
        <w:t>5</w:t>
      </w:r>
      <w:r>
        <w:rPr>
          <w:rFonts w:ascii="Arial" w:hAnsi="Arial"/>
          <w:color w:val="525252"/>
          <w:spacing w:val="-3"/>
        </w:rPr>
        <w:t>°E</w:t>
      </w:r>
      <w:r>
        <w:rPr>
          <w:rFonts w:ascii="Arial" w:hAnsi="Arial" w:hint="eastAsia"/>
          <w:color w:val="525252"/>
          <w:spacing w:val="-3"/>
          <w:lang w:eastAsia="zh-CN"/>
        </w:rPr>
        <w:t xml:space="preserve">          </w:t>
      </w:r>
      <w:r>
        <w:rPr>
          <w:rFonts w:ascii="Times New Roman" w:eastAsia="Times New Roman" w:hAnsi="Times New Roman"/>
          <w:color w:val="2B2B2B"/>
          <w:w w:val="90"/>
          <w:sz w:val="44"/>
        </w:rPr>
        <w:t>B</w:t>
      </w:r>
      <w:r>
        <w:rPr>
          <w:color w:val="2B2B2B"/>
          <w:w w:val="90"/>
          <w:sz w:val="42"/>
        </w:rPr>
        <w:t>.</w:t>
      </w:r>
      <w:r>
        <w:rPr>
          <w:rFonts w:ascii="Arial" w:hAnsi="Arial"/>
          <w:color w:val="2A2A2A"/>
          <w:spacing w:val="-15"/>
        </w:rPr>
        <w:t>76°S, 37. 5°E</w:t>
      </w:r>
    </w:p>
    <w:p w:rsidR="00313A7D">
      <w:pPr>
        <w:pStyle w:val="1"/>
        <w:tabs>
          <w:tab w:val="left" w:pos="1037"/>
          <w:tab w:val="left" w:pos="1038"/>
        </w:tabs>
        <w:spacing w:before="62"/>
        <w:ind w:left="0" w:firstLine="0"/>
        <w:rPr>
          <w:rFonts w:ascii="Arial" w:eastAsia="Arial"/>
          <w:color w:val="2A2A2A"/>
          <w:sz w:val="43"/>
        </w:rPr>
      </w:pPr>
      <w:r>
        <w:rPr>
          <w:rFonts w:hint="eastAsia"/>
          <w:color w:val="2A2A2A"/>
          <w:spacing w:val="33"/>
          <w:w w:val="95"/>
          <w:sz w:val="42"/>
          <w:lang w:eastAsia="zh-CN"/>
        </w:rPr>
        <w:t>24.</w:t>
      </w:r>
      <w:r>
        <w:rPr>
          <w:color w:val="2A2A2A"/>
          <w:w w:val="105"/>
          <w:sz w:val="42"/>
          <w:szCs w:val="42"/>
        </w:rPr>
        <w:t>该日所在月份</w:t>
      </w:r>
    </w:p>
    <w:p w:rsidR="00313A7D">
      <w:pPr>
        <w:pStyle w:val="1"/>
        <w:tabs>
          <w:tab w:val="left" w:pos="1716"/>
          <w:tab w:val="left" w:pos="1717"/>
        </w:tabs>
        <w:spacing w:before="76"/>
        <w:ind w:left="1042" w:firstLine="0"/>
        <w:rPr>
          <w:rFonts w:ascii="Times New Roman" w:eastAsia="Times New Roman"/>
          <w:color w:val="3F3F3F"/>
          <w:sz w:val="44"/>
        </w:rPr>
      </w:pPr>
      <w:r>
        <w:rPr>
          <w:rFonts w:ascii="Times New Roman" w:eastAsia="Times New Roman" w:hAnsi="Times New Roman"/>
          <w:color w:val="3F3F3F"/>
          <w:w w:val="90"/>
          <w:sz w:val="44"/>
        </w:rPr>
        <w:t>A.</w:t>
      </w:r>
      <w:r>
        <w:rPr>
          <w:color w:val="2A2A2A"/>
          <w:w w:val="105"/>
          <w:sz w:val="42"/>
          <w:szCs w:val="42"/>
        </w:rPr>
        <w:t>全球各地均东南日出</w:t>
      </w:r>
      <w:r>
        <w:rPr>
          <w:rFonts w:hint="eastAsia"/>
          <w:color w:val="2A2A2A"/>
          <w:w w:val="105"/>
          <w:sz w:val="42"/>
          <w:szCs w:val="42"/>
          <w:lang w:eastAsia="zh-CN"/>
        </w:rPr>
        <w:t>，</w:t>
      </w:r>
      <w:r>
        <w:rPr>
          <w:color w:val="2A2A2A"/>
          <w:w w:val="105"/>
          <w:sz w:val="42"/>
          <w:szCs w:val="42"/>
        </w:rPr>
        <w:t>西南日落</w:t>
      </w:r>
    </w:p>
    <w:p w:rsidR="00313A7D">
      <w:pPr>
        <w:tabs>
          <w:tab w:val="left" w:pos="1713"/>
        </w:tabs>
        <w:spacing w:before="44"/>
        <w:ind w:left="1030"/>
        <w:rPr>
          <w:sz w:val="42"/>
        </w:rPr>
      </w:pPr>
      <w:r>
        <w:rPr>
          <w:rFonts w:ascii="Times New Roman" w:eastAsia="Times New Roman"/>
          <w:color w:val="2A2A2A"/>
          <w:w w:val="95"/>
          <w:sz w:val="44"/>
        </w:rPr>
        <w:t>C.</w:t>
      </w:r>
      <w:r>
        <w:rPr>
          <w:color w:val="2A2A2A"/>
          <w:w w:val="105"/>
          <w:sz w:val="42"/>
          <w:szCs w:val="42"/>
        </w:rPr>
        <w:t>巴西高原草木茂盛</w:t>
      </w:r>
    </w:p>
    <w:p w:rsidR="00313A7D">
      <w:pPr>
        <w:pStyle w:val="Heading4"/>
        <w:tabs>
          <w:tab w:val="left" w:pos="851"/>
          <w:tab w:val="left" w:pos="4716"/>
          <w:tab w:val="left" w:pos="5415"/>
        </w:tabs>
        <w:ind w:left="149"/>
        <w:rPr>
          <w:rFonts w:ascii="Arial" w:hAnsi="Arial"/>
          <w:color w:val="2A2A2A"/>
          <w:spacing w:val="-15"/>
          <w:lang w:eastAsia="zh-CN"/>
        </w:rPr>
      </w:pPr>
      <w:r>
        <w:br w:type="column"/>
      </w:r>
      <w:r>
        <w:rPr>
          <w:rFonts w:ascii="Times New Roman" w:eastAsia="Times New Roman"/>
          <w:color w:val="2A2A2A"/>
          <w:w w:val="95"/>
          <w:sz w:val="44"/>
        </w:rPr>
        <w:t>C.</w:t>
      </w:r>
      <w:r>
        <w:rPr>
          <w:rFonts w:ascii="Arial" w:hAnsi="Arial"/>
          <w:color w:val="2A2A2A"/>
          <w:spacing w:val="-39"/>
        </w:rPr>
        <w:t>76</w:t>
      </w:r>
      <w:r>
        <w:rPr>
          <w:rFonts w:ascii="Arial" w:hAnsi="Arial"/>
          <w:color w:val="525252"/>
          <w:spacing w:val="-39"/>
        </w:rPr>
        <w:t>°N</w:t>
      </w:r>
      <w:r>
        <w:rPr>
          <w:rFonts w:ascii="Arial" w:hAnsi="Arial"/>
          <w:color w:val="111111"/>
          <w:spacing w:val="-39"/>
        </w:rPr>
        <w:t>,</w:t>
      </w:r>
      <w:r>
        <w:rPr>
          <w:rFonts w:ascii="Arial" w:hAnsi="Arial"/>
          <w:color w:val="111111"/>
          <w:spacing w:val="-68"/>
        </w:rPr>
        <w:t xml:space="preserve"> </w:t>
      </w:r>
      <w:r>
        <w:rPr>
          <w:rFonts w:ascii="Arial" w:hAnsi="Arial"/>
          <w:color w:val="2A2A2A"/>
        </w:rPr>
        <w:t>142.</w:t>
      </w:r>
      <w:r>
        <w:rPr>
          <w:rFonts w:ascii="Arial" w:hAnsi="Arial"/>
          <w:color w:val="2A2A2A"/>
          <w:spacing w:val="-78"/>
        </w:rPr>
        <w:t xml:space="preserve"> </w:t>
      </w:r>
      <w:r>
        <w:rPr>
          <w:rFonts w:ascii="Arial" w:hAnsi="Arial"/>
          <w:color w:val="2A2A2A"/>
          <w:lang w:eastAsia="zh-CN"/>
        </w:rPr>
        <w:t>5°W</w:t>
      </w:r>
      <w:r>
        <w:rPr>
          <w:rFonts w:ascii="Arial" w:hAnsi="Arial"/>
          <w:color w:val="2A2A2A"/>
          <w:lang w:eastAsia="zh-CN"/>
        </w:rPr>
        <w:tab/>
      </w:r>
      <w:r>
        <w:rPr>
          <w:rFonts w:ascii="Arial" w:eastAsia="Arial"/>
          <w:color w:val="2A2A2A"/>
          <w:w w:val="95"/>
          <w:lang w:eastAsia="zh-CN"/>
        </w:rPr>
        <w:t>D.</w:t>
      </w:r>
      <w:r>
        <w:rPr>
          <w:rFonts w:ascii="Arial" w:hAnsi="Arial"/>
          <w:color w:val="2A2A2A"/>
          <w:spacing w:val="-15"/>
          <w:lang w:eastAsia="zh-CN"/>
        </w:rPr>
        <w:t>76°S, 142. 5°W</w:t>
      </w:r>
    </w:p>
    <w:p w:rsidR="00313A7D">
      <w:pPr>
        <w:pStyle w:val="BodyText"/>
        <w:spacing w:before="7"/>
        <w:rPr>
          <w:rFonts w:ascii="Arial"/>
          <w:sz w:val="62"/>
          <w:lang w:eastAsia="zh-CN"/>
        </w:rPr>
      </w:pPr>
    </w:p>
    <w:p w:rsidR="00313A7D">
      <w:pPr>
        <w:pStyle w:val="1"/>
        <w:tabs>
          <w:tab w:val="left" w:pos="839"/>
          <w:tab w:val="left" w:pos="840"/>
        </w:tabs>
        <w:ind w:left="163" w:firstLine="0"/>
        <w:rPr>
          <w:rFonts w:ascii="Times New Roman" w:eastAsia="Times New Roman"/>
          <w:color w:val="2A2A2A"/>
          <w:sz w:val="44"/>
          <w:lang w:eastAsia="zh-CN"/>
        </w:rPr>
      </w:pPr>
      <w:r>
        <w:rPr>
          <w:rFonts w:ascii="Times New Roman" w:eastAsia="Times New Roman" w:hAnsi="Times New Roman"/>
          <w:color w:val="2B2B2B"/>
          <w:w w:val="90"/>
          <w:sz w:val="44"/>
          <w:lang w:eastAsia="zh-CN"/>
        </w:rPr>
        <w:t>B</w:t>
      </w:r>
      <w:r>
        <w:rPr>
          <w:color w:val="2B2B2B"/>
          <w:w w:val="90"/>
          <w:sz w:val="42"/>
          <w:lang w:eastAsia="zh-CN"/>
        </w:rPr>
        <w:t>.</w:t>
      </w:r>
      <w:r>
        <w:rPr>
          <w:color w:val="2A2A2A"/>
          <w:w w:val="105"/>
          <w:sz w:val="42"/>
          <w:szCs w:val="42"/>
          <w:lang w:eastAsia="zh-CN"/>
        </w:rPr>
        <w:t>澳大利亚小麦返青</w:t>
      </w:r>
    </w:p>
    <w:p w:rsidR="00313A7D">
      <w:pPr>
        <w:tabs>
          <w:tab w:val="left" w:pos="853"/>
        </w:tabs>
        <w:spacing w:before="58"/>
        <w:ind w:left="138"/>
        <w:rPr>
          <w:sz w:val="42"/>
          <w:lang w:eastAsia="zh-CN"/>
        </w:rPr>
      </w:pPr>
      <w:r>
        <w:rPr>
          <w:rFonts w:ascii="Arial" w:eastAsia="Arial"/>
          <w:color w:val="2A2A2A"/>
          <w:w w:val="95"/>
          <w:sz w:val="43"/>
          <w:lang w:eastAsia="zh-CN"/>
        </w:rPr>
        <w:t>D.</w:t>
      </w:r>
      <w:r>
        <w:rPr>
          <w:color w:val="2A2A2A"/>
          <w:w w:val="105"/>
          <w:sz w:val="42"/>
          <w:szCs w:val="42"/>
          <w:lang w:eastAsia="zh-CN"/>
        </w:rPr>
        <w:t>洛杉矶炎热干燥</w:t>
      </w:r>
    </w:p>
    <w:p w:rsidR="00313A7D">
      <w:pPr>
        <w:rPr>
          <w:sz w:val="42"/>
          <w:lang w:eastAsia="zh-CN"/>
        </w:rPr>
        <w:sectPr>
          <w:type w:val="continuous"/>
          <w:pgSz w:w="22410" w:h="31660"/>
          <w:pgMar w:top="1600" w:right="200" w:bottom="1880" w:left="1320" w:header="720" w:footer="720" w:gutter="0"/>
          <w:cols w:num="2" w:space="720" w:equalWidth="0">
            <w:col w:w="8983" w:space="1331"/>
            <w:col w:w="10576"/>
          </w:cols>
        </w:sectPr>
      </w:pPr>
    </w:p>
    <w:p w:rsidR="00313A7D">
      <w:pPr>
        <w:pStyle w:val="BodyText"/>
        <w:spacing w:before="10"/>
        <w:rPr>
          <w:sz w:val="18"/>
          <w:lang w:eastAsia="zh-CN"/>
        </w:rPr>
      </w:pPr>
    </w:p>
    <w:p w:rsidR="00313A7D">
      <w:pPr>
        <w:pStyle w:val="BodyText"/>
        <w:spacing w:line="520" w:lineRule="exact"/>
        <w:ind w:left="107" w:firstLine="934"/>
        <w:rPr>
          <w:lang w:eastAsia="zh-CN"/>
        </w:rPr>
      </w:pPr>
      <w:r>
        <w:rPr>
          <w:color w:val="2A2A2A"/>
          <w:w w:val="105"/>
          <w:lang w:eastAsia="zh-CN"/>
        </w:rPr>
        <w:t>日食是指月球运动到太阳和地球中间，月球身后的黑影正好落到地球上的现象。杭州某校地理兴</w:t>
      </w:r>
    </w:p>
    <w:p w:rsidR="00313A7D">
      <w:pPr>
        <w:tabs>
          <w:tab w:val="left" w:pos="4552"/>
          <w:tab w:val="left" w:pos="6274"/>
        </w:tabs>
        <w:spacing w:before="80"/>
        <w:ind w:left="107"/>
        <w:rPr>
          <w:sz w:val="42"/>
          <w:lang w:eastAsia="zh-CN"/>
        </w:rPr>
      </w:pPr>
      <w:r>
        <w:rPr>
          <w:color w:val="2A2A2A"/>
          <w:spacing w:val="21"/>
          <w:w w:val="105"/>
          <w:sz w:val="42"/>
          <w:lang w:eastAsia="zh-CN"/>
        </w:rPr>
        <w:t>趣</w:t>
      </w:r>
      <w:r>
        <w:rPr>
          <w:color w:val="2A2A2A"/>
          <w:w w:val="105"/>
          <w:sz w:val="42"/>
          <w:lang w:eastAsia="zh-CN"/>
        </w:rPr>
        <w:t>小</w:t>
      </w:r>
      <w:r>
        <w:rPr>
          <w:color w:val="2A2A2A"/>
          <w:spacing w:val="-42"/>
          <w:w w:val="105"/>
          <w:sz w:val="42"/>
          <w:lang w:eastAsia="zh-CN"/>
        </w:rPr>
        <w:t>组</w:t>
      </w:r>
      <w:r>
        <w:rPr>
          <w:color w:val="2A2A2A"/>
          <w:spacing w:val="-6"/>
          <w:w w:val="105"/>
          <w:sz w:val="42"/>
          <w:lang w:eastAsia="zh-CN"/>
        </w:rPr>
        <w:t>远</w:t>
      </w:r>
      <w:r>
        <w:rPr>
          <w:color w:val="2A2A2A"/>
          <w:spacing w:val="15"/>
          <w:w w:val="105"/>
          <w:sz w:val="42"/>
          <w:lang w:eastAsia="zh-CN"/>
        </w:rPr>
        <w:t>赴</w:t>
      </w:r>
      <w:r>
        <w:rPr>
          <w:color w:val="2A2A2A"/>
          <w:w w:val="105"/>
          <w:sz w:val="42"/>
          <w:lang w:eastAsia="zh-CN"/>
        </w:rPr>
        <w:t>关岛</w:t>
      </w:r>
      <w:r>
        <w:rPr>
          <w:color w:val="2A2A2A"/>
          <w:spacing w:val="-9"/>
          <w:w w:val="105"/>
          <w:sz w:val="42"/>
          <w:lang w:eastAsia="zh-CN"/>
        </w:rPr>
        <w:t>（</w:t>
      </w:r>
      <w:r>
        <w:rPr>
          <w:rFonts w:ascii="Times New Roman" w:eastAsia="Times New Roman" w:hAnsi="Times New Roman"/>
          <w:color w:val="2A2A2A"/>
          <w:spacing w:val="-9"/>
          <w:w w:val="105"/>
          <w:sz w:val="44"/>
          <w:lang w:eastAsia="zh-CN"/>
        </w:rPr>
        <w:t>13°</w:t>
      </w:r>
      <w:r>
        <w:rPr>
          <w:rFonts w:ascii="Times New Roman" w:eastAsia="Times New Roman" w:hAnsi="Times New Roman"/>
          <w:color w:val="2A2A2A"/>
          <w:spacing w:val="-9"/>
          <w:w w:val="105"/>
          <w:sz w:val="44"/>
          <w:lang w:eastAsia="zh-CN"/>
        </w:rPr>
        <w:tab/>
      </w:r>
      <w:r>
        <w:rPr>
          <w:rFonts w:ascii="Times New Roman" w:eastAsia="Times New Roman" w:hAnsi="Times New Roman"/>
          <w:color w:val="2A2A2A"/>
          <w:w w:val="105"/>
          <w:sz w:val="44"/>
          <w:lang w:eastAsia="zh-CN"/>
        </w:rPr>
        <w:t>N,</w:t>
      </w:r>
      <w:r>
        <w:rPr>
          <w:rFonts w:ascii="Times New Roman" w:eastAsia="Times New Roman" w:hAnsi="Times New Roman"/>
          <w:color w:val="2A2A2A"/>
          <w:spacing w:val="27"/>
          <w:w w:val="105"/>
          <w:sz w:val="44"/>
          <w:lang w:eastAsia="zh-CN"/>
        </w:rPr>
        <w:t xml:space="preserve"> </w:t>
      </w:r>
      <w:r>
        <w:rPr>
          <w:rFonts w:ascii="Times New Roman" w:eastAsia="Times New Roman" w:hAnsi="Times New Roman"/>
          <w:color w:val="2A2A2A"/>
          <w:w w:val="105"/>
          <w:sz w:val="44"/>
          <w:lang w:eastAsia="zh-CN"/>
        </w:rPr>
        <w:t>144°</w:t>
      </w:r>
      <w:r>
        <w:rPr>
          <w:rFonts w:ascii="Times New Roman" w:eastAsia="Times New Roman" w:hAnsi="Times New Roman"/>
          <w:color w:val="2A2A2A"/>
          <w:w w:val="105"/>
          <w:sz w:val="44"/>
          <w:lang w:eastAsia="zh-CN"/>
        </w:rPr>
        <w:tab/>
      </w:r>
      <w:r>
        <w:rPr>
          <w:rFonts w:ascii="Times New Roman" w:eastAsia="Times New Roman" w:hAnsi="Times New Roman"/>
          <w:color w:val="2A2A2A"/>
          <w:spacing w:val="15"/>
          <w:sz w:val="44"/>
          <w:lang w:eastAsia="zh-CN"/>
        </w:rPr>
        <w:t>E</w:t>
      </w:r>
      <w:r>
        <w:rPr>
          <w:color w:val="2A2A2A"/>
          <w:spacing w:val="15"/>
          <w:sz w:val="42"/>
          <w:lang w:eastAsia="zh-CN"/>
        </w:rPr>
        <w:t>）</w:t>
      </w:r>
      <w:r>
        <w:rPr>
          <w:color w:val="2A2A2A"/>
          <w:sz w:val="42"/>
          <w:lang w:eastAsia="zh-CN"/>
        </w:rPr>
        <w:t>进</w:t>
      </w:r>
      <w:r>
        <w:rPr>
          <w:color w:val="2A2A2A"/>
          <w:spacing w:val="-132"/>
          <w:sz w:val="42"/>
          <w:lang w:eastAsia="zh-CN"/>
        </w:rPr>
        <w:t>行</w:t>
      </w:r>
      <w:r>
        <w:rPr>
          <w:color w:val="2A2A2A"/>
          <w:spacing w:val="-3"/>
          <w:sz w:val="42"/>
          <w:lang w:eastAsia="zh-CN"/>
        </w:rPr>
        <w:t>观</w:t>
      </w:r>
      <w:r>
        <w:rPr>
          <w:color w:val="2A2A2A"/>
          <w:sz w:val="42"/>
          <w:lang w:eastAsia="zh-CN"/>
        </w:rPr>
        <w:t>测，</w:t>
      </w:r>
      <w:r>
        <w:rPr>
          <w:color w:val="2A2A2A"/>
          <w:spacing w:val="-87"/>
          <w:sz w:val="42"/>
          <w:lang w:eastAsia="zh-CN"/>
        </w:rPr>
        <w:t>并</w:t>
      </w:r>
      <w:r>
        <w:rPr>
          <w:color w:val="2A2A2A"/>
          <w:spacing w:val="54"/>
          <w:sz w:val="42"/>
          <w:lang w:eastAsia="zh-CN"/>
        </w:rPr>
        <w:t>给</w:t>
      </w:r>
      <w:r>
        <w:rPr>
          <w:color w:val="2A2A2A"/>
          <w:sz w:val="42"/>
          <w:lang w:eastAsia="zh-CN"/>
        </w:rPr>
        <w:t>本</w:t>
      </w:r>
      <w:r>
        <w:rPr>
          <w:color w:val="2A2A2A"/>
          <w:spacing w:val="59"/>
          <w:sz w:val="42"/>
          <w:lang w:eastAsia="zh-CN"/>
        </w:rPr>
        <w:t>校</w:t>
      </w:r>
      <w:r>
        <w:rPr>
          <w:color w:val="2A2A2A"/>
          <w:sz w:val="42"/>
          <w:lang w:eastAsia="zh-CN"/>
        </w:rPr>
        <w:t>师</w:t>
      </w:r>
      <w:r>
        <w:rPr>
          <w:color w:val="2A2A2A"/>
          <w:spacing w:val="32"/>
          <w:sz w:val="42"/>
          <w:lang w:eastAsia="zh-CN"/>
        </w:rPr>
        <w:t>生</w:t>
      </w:r>
      <w:r>
        <w:rPr>
          <w:color w:val="2A2A2A"/>
          <w:sz w:val="42"/>
          <w:lang w:eastAsia="zh-CN"/>
        </w:rPr>
        <w:t>带</w:t>
      </w:r>
      <w:r>
        <w:rPr>
          <w:color w:val="2A2A2A"/>
          <w:spacing w:val="-9"/>
          <w:sz w:val="42"/>
          <w:lang w:eastAsia="zh-CN"/>
        </w:rPr>
        <w:t>来</w:t>
      </w:r>
      <w:r>
        <w:rPr>
          <w:color w:val="2A2A2A"/>
          <w:sz w:val="42"/>
          <w:lang w:eastAsia="zh-CN"/>
        </w:rPr>
        <w:t>直</w:t>
      </w:r>
      <w:r>
        <w:rPr>
          <w:color w:val="2A2A2A"/>
          <w:spacing w:val="-48"/>
          <w:sz w:val="42"/>
          <w:lang w:eastAsia="zh-CN"/>
        </w:rPr>
        <w:t>播</w:t>
      </w:r>
      <w:r>
        <w:rPr>
          <w:color w:val="2A2A2A"/>
          <w:sz w:val="42"/>
          <w:lang w:eastAsia="zh-CN"/>
        </w:rPr>
        <w:t>。关</w:t>
      </w:r>
      <w:r>
        <w:rPr>
          <w:color w:val="2A2A2A"/>
          <w:spacing w:val="-73"/>
          <w:sz w:val="42"/>
          <w:lang w:eastAsia="zh-CN"/>
        </w:rPr>
        <w:t>岛</w:t>
      </w:r>
      <w:r>
        <w:rPr>
          <w:color w:val="2A2A2A"/>
          <w:sz w:val="42"/>
          <w:lang w:eastAsia="zh-CN"/>
        </w:rPr>
        <w:t>将</w:t>
      </w:r>
      <w:r>
        <w:rPr>
          <w:color w:val="2A2A2A"/>
          <w:spacing w:val="30"/>
          <w:sz w:val="42"/>
          <w:lang w:eastAsia="zh-CN"/>
        </w:rPr>
        <w:t>在</w:t>
      </w:r>
      <w:r>
        <w:rPr>
          <w:color w:val="2A2A2A"/>
          <w:sz w:val="42"/>
          <w:lang w:eastAsia="zh-CN"/>
        </w:rPr>
        <w:t>当地</w:t>
      </w:r>
      <w:r>
        <w:rPr>
          <w:color w:val="2A2A2A"/>
          <w:spacing w:val="-45"/>
          <w:sz w:val="42"/>
          <w:lang w:eastAsia="zh-CN"/>
        </w:rPr>
        <w:t xml:space="preserve"> </w:t>
      </w:r>
      <w:r>
        <w:rPr>
          <w:color w:val="2A2A2A"/>
          <w:sz w:val="42"/>
          <w:lang w:eastAsia="zh-CN"/>
        </w:rPr>
        <w:t>时间</w:t>
      </w:r>
      <w:r>
        <w:rPr>
          <w:color w:val="2A2A2A"/>
          <w:spacing w:val="-47"/>
          <w:sz w:val="42"/>
          <w:lang w:eastAsia="zh-CN"/>
        </w:rPr>
        <w:t xml:space="preserve"> </w:t>
      </w:r>
      <w:r>
        <w:rPr>
          <w:rFonts w:ascii="Times New Roman" w:eastAsia="Times New Roman" w:hAnsi="Times New Roman"/>
          <w:color w:val="2A2A2A"/>
          <w:spacing w:val="4"/>
          <w:sz w:val="44"/>
          <w:lang w:eastAsia="zh-CN"/>
        </w:rPr>
        <w:t xml:space="preserve">16: </w:t>
      </w:r>
      <w:r>
        <w:rPr>
          <w:rFonts w:ascii="Times New Roman" w:eastAsia="Times New Roman" w:hAnsi="Times New Roman"/>
          <w:color w:val="2A2A2A"/>
          <w:spacing w:val="61"/>
          <w:sz w:val="44"/>
          <w:lang w:eastAsia="zh-CN"/>
        </w:rPr>
        <w:t xml:space="preserve"> </w:t>
      </w:r>
      <w:r>
        <w:rPr>
          <w:rFonts w:ascii="Times New Roman" w:eastAsia="Times New Roman" w:hAnsi="Times New Roman"/>
          <w:color w:val="2A2A2A"/>
          <w:sz w:val="44"/>
          <w:lang w:eastAsia="zh-CN"/>
        </w:rPr>
        <w:t>32</w:t>
      </w:r>
      <w:r>
        <w:rPr>
          <w:rFonts w:ascii="Times New Roman" w:eastAsia="Times New Roman" w:hAnsi="Times New Roman"/>
          <w:color w:val="2A2A2A"/>
          <w:spacing w:val="24"/>
          <w:sz w:val="44"/>
          <w:lang w:eastAsia="zh-CN"/>
        </w:rPr>
        <w:t xml:space="preserve"> </w:t>
      </w:r>
      <w:r>
        <w:rPr>
          <w:color w:val="2A2A2A"/>
          <w:spacing w:val="67"/>
          <w:sz w:val="42"/>
          <w:lang w:eastAsia="zh-CN"/>
        </w:rPr>
        <w:t>食</w:t>
      </w:r>
      <w:r>
        <w:rPr>
          <w:color w:val="2A2A2A"/>
          <w:sz w:val="42"/>
          <w:lang w:eastAsia="zh-CN"/>
        </w:rPr>
        <w:t>甚</w:t>
      </w:r>
    </w:p>
    <w:p w:rsidR="00313A7D">
      <w:pPr>
        <w:pStyle w:val="BodyText"/>
        <w:spacing w:before="58"/>
        <w:ind w:left="119"/>
        <w:rPr>
          <w:lang w:eastAsia="zh-CN"/>
        </w:rPr>
      </w:pPr>
      <w:r>
        <w:rPr>
          <w:color w:val="2A2A2A"/>
          <w:lang w:eastAsia="zh-CN"/>
        </w:rPr>
        <w:t>（食甚是太阳被月亮</w:t>
      </w:r>
      <w:r>
        <w:rPr>
          <w:rFonts w:hint="eastAsia"/>
          <w:color w:val="2A2A2A"/>
          <w:lang w:eastAsia="zh-CN"/>
        </w:rPr>
        <w:t>遮</w:t>
      </w:r>
      <w:r>
        <w:rPr>
          <w:color w:val="2A2A2A"/>
          <w:lang w:eastAsia="zh-CN"/>
        </w:rPr>
        <w:t xml:space="preserve">去最多的时刻），据此完成 </w:t>
      </w:r>
      <w:r>
        <w:rPr>
          <w:rFonts w:ascii="Times New Roman" w:eastAsia="Times New Roman"/>
          <w:color w:val="2A2A2A"/>
          <w:sz w:val="44"/>
          <w:lang w:eastAsia="zh-CN"/>
        </w:rPr>
        <w:t xml:space="preserve">25 </w:t>
      </w:r>
      <w:r>
        <w:rPr>
          <w:color w:val="2A2A2A"/>
          <w:lang w:eastAsia="zh-CN"/>
        </w:rPr>
        <w:t>题。</w:t>
      </w:r>
    </w:p>
    <w:p w:rsidR="00313A7D">
      <w:pPr>
        <w:pStyle w:val="1"/>
        <w:tabs>
          <w:tab w:val="left" w:pos="1029"/>
          <w:tab w:val="left" w:pos="1031"/>
        </w:tabs>
        <w:spacing w:before="72"/>
        <w:ind w:left="141" w:firstLine="0"/>
        <w:rPr>
          <w:sz w:val="18"/>
          <w:lang w:eastAsia="zh-CN"/>
        </w:rPr>
      </w:pPr>
      <w:r>
        <w:rPr>
          <w:rFonts w:hint="eastAsia"/>
          <w:color w:val="2A2A2A"/>
          <w:spacing w:val="-15"/>
          <w:w w:val="105"/>
          <w:sz w:val="42"/>
          <w:lang w:eastAsia="zh-CN"/>
        </w:rPr>
        <w:t>25.</w:t>
      </w:r>
      <w:r>
        <w:rPr>
          <w:color w:val="2A2A2A"/>
          <w:spacing w:val="-15"/>
          <w:w w:val="105"/>
          <w:sz w:val="42"/>
          <w:lang w:eastAsia="zh-CN"/>
        </w:rPr>
        <w:t>食甚时日地月三者的位置关系以及杭州大致位置</w:t>
      </w:r>
    </w:p>
    <w:p w:rsidR="00313A7D">
      <w:pPr>
        <w:pStyle w:val="BodyText"/>
        <w:jc w:val="center"/>
        <w:rPr>
          <w:sz w:val="40"/>
          <w:szCs w:val="40"/>
          <w:lang w:eastAsia="zh-CN"/>
        </w:rPr>
      </w:pPr>
      <w:r>
        <w:rPr>
          <w:rFonts w:hint="eastAsia"/>
          <w:noProof/>
          <w:sz w:val="40"/>
          <w:szCs w:val="40"/>
          <w:lang w:eastAsia="zh-CN"/>
        </w:rPr>
        <w:drawing>
          <wp:inline distT="0" distB="0" distL="114300" distR="114300">
            <wp:extent cx="6626225" cy="935990"/>
            <wp:effectExtent l="0" t="0" r="3175" b="3810"/>
            <wp:docPr id="8" name="图片 8" descr="6eb6fca687dd28287fb3f349ac72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343" name="图片 8" descr="6eb6fca687dd28287fb3f349ac72ad9"/>
                    <pic:cNvPicPr>
                      <a:picLocks noChangeAspect="1"/>
                    </pic:cNvPicPr>
                  </pic:nvPicPr>
                  <pic:blipFill>
                    <a:blip xmlns:r="http://schemas.openxmlformats.org/officeDocument/2006/relationships" r:embed="rId18"/>
                    <a:stretch>
                      <a:fillRect/>
                    </a:stretch>
                  </pic:blipFill>
                  <pic:spPr>
                    <a:xfrm>
                      <a:off x="0" y="0"/>
                      <a:ext cx="6626225" cy="935990"/>
                    </a:xfrm>
                    <a:prstGeom prst="rect">
                      <a:avLst/>
                    </a:prstGeom>
                  </pic:spPr>
                </pic:pic>
              </a:graphicData>
            </a:graphic>
          </wp:inline>
        </w:drawing>
      </w:r>
    </w:p>
    <w:p w:rsidR="00313A7D">
      <w:pPr>
        <w:pStyle w:val="Heading3"/>
        <w:tabs>
          <w:tab w:val="left" w:pos="7200"/>
          <w:tab w:val="left" w:pos="7201"/>
          <w:tab w:val="left" w:pos="11476"/>
        </w:tabs>
        <w:ind w:left="0"/>
        <w:rPr>
          <w:rFonts w:eastAsia="宋体"/>
          <w:color w:val="3F3F3F"/>
          <w:sz w:val="45"/>
          <w:lang w:eastAsia="zh-CN"/>
        </w:rPr>
      </w:pPr>
      <w:r>
        <w:rPr>
          <w:color w:val="3F3F3F"/>
          <w:w w:val="90"/>
        </w:rPr>
        <w:t>A.</w:t>
      </w:r>
      <w:r>
        <w:rPr>
          <w:noProof/>
          <w:color w:val="2A2A2A"/>
          <w:lang w:eastAsia="zh-CN"/>
        </w:rPr>
        <w:drawing>
          <wp:inline distT="0" distB="0" distL="114300" distR="114300">
            <wp:extent cx="1873250" cy="920750"/>
            <wp:effectExtent l="0" t="0" r="6350" b="6350"/>
            <wp:docPr id="10" name="图片 10" descr="687f49033930287b05557cbc5f7b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32103" name="图片 10" descr="687f49033930287b05557cbc5f7b2d9"/>
                    <pic:cNvPicPr>
                      <a:picLocks noChangeAspect="1"/>
                    </pic:cNvPicPr>
                  </pic:nvPicPr>
                  <pic:blipFill>
                    <a:blip xmlns:r="http://schemas.openxmlformats.org/officeDocument/2006/relationships" r:embed="rId19"/>
                    <a:stretch>
                      <a:fillRect/>
                    </a:stretch>
                  </pic:blipFill>
                  <pic:spPr>
                    <a:xfrm>
                      <a:off x="0" y="0"/>
                      <a:ext cx="1873250" cy="920750"/>
                    </a:xfrm>
                    <a:prstGeom prst="rect">
                      <a:avLst/>
                    </a:prstGeom>
                  </pic:spPr>
                </pic:pic>
              </a:graphicData>
            </a:graphic>
          </wp:inline>
        </w:drawing>
      </w:r>
      <w:r>
        <w:rPr>
          <w:rFonts w:eastAsia="宋体" w:hint="eastAsia"/>
          <w:color w:val="2A2A2A"/>
          <w:lang w:eastAsia="zh-CN"/>
        </w:rPr>
        <w:t xml:space="preserve">   </w:t>
      </w:r>
      <w:r>
        <w:rPr>
          <w:color w:val="2A2A2A"/>
        </w:rPr>
        <w:t>B.</w:t>
      </w:r>
      <w:r>
        <w:rPr>
          <w:rFonts w:eastAsia="宋体" w:hint="eastAsia"/>
          <w:color w:val="2A2A2A"/>
          <w:lang w:eastAsia="zh-CN"/>
        </w:rPr>
        <w:t xml:space="preserve">  </w:t>
      </w:r>
      <w:r>
        <w:rPr>
          <w:noProof/>
          <w:color w:val="2A2A2A"/>
          <w:lang w:eastAsia="zh-CN"/>
        </w:rPr>
        <w:drawing>
          <wp:inline distT="0" distB="0" distL="114300" distR="114300">
            <wp:extent cx="1790700" cy="920750"/>
            <wp:effectExtent l="0" t="0" r="0" b="6350"/>
            <wp:docPr id="12" name="图片 12" descr="3917f356476cdc4a4e64379ecd83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355" name="图片 12" descr="3917f356476cdc4a4e64379ecd83c93"/>
                    <pic:cNvPicPr>
                      <a:picLocks noChangeAspect="1"/>
                    </pic:cNvPicPr>
                  </pic:nvPicPr>
                  <pic:blipFill>
                    <a:blip xmlns:r="http://schemas.openxmlformats.org/officeDocument/2006/relationships" r:embed="rId20"/>
                    <a:stretch>
                      <a:fillRect/>
                    </a:stretch>
                  </pic:blipFill>
                  <pic:spPr>
                    <a:xfrm>
                      <a:off x="0" y="0"/>
                      <a:ext cx="1790700" cy="920750"/>
                    </a:xfrm>
                    <a:prstGeom prst="rect">
                      <a:avLst/>
                    </a:prstGeom>
                  </pic:spPr>
                </pic:pic>
              </a:graphicData>
            </a:graphic>
          </wp:inline>
        </w:drawing>
      </w:r>
      <w:r>
        <w:rPr>
          <w:rFonts w:eastAsia="宋体" w:hint="eastAsia"/>
          <w:color w:val="2A2A2A"/>
          <w:lang w:eastAsia="zh-CN"/>
        </w:rPr>
        <w:t xml:space="preserve">    </w:t>
      </w:r>
      <w:r>
        <w:rPr>
          <w:color w:val="2A2A2A"/>
        </w:rPr>
        <w:t>C.</w:t>
      </w:r>
      <w:r>
        <w:rPr>
          <w:rFonts w:eastAsia="宋体" w:hint="eastAsia"/>
          <w:noProof/>
          <w:color w:val="3F3F3F"/>
          <w:sz w:val="45"/>
          <w:lang w:eastAsia="zh-CN"/>
        </w:rPr>
        <w:drawing>
          <wp:inline distT="0" distB="0" distL="114300" distR="114300">
            <wp:extent cx="1758950" cy="942975"/>
            <wp:effectExtent l="0" t="0" r="6350" b="9525"/>
            <wp:docPr id="13" name="图片 13" descr="620c46cabc915eb32314cfe83dd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47847" name="图片 13" descr="620c46cabc915eb32314cfe83dd8757"/>
                    <pic:cNvPicPr>
                      <a:picLocks noChangeAspect="1"/>
                    </pic:cNvPicPr>
                  </pic:nvPicPr>
                  <pic:blipFill>
                    <a:blip xmlns:r="http://schemas.openxmlformats.org/officeDocument/2006/relationships" r:embed="rId21"/>
                    <a:stretch>
                      <a:fillRect/>
                    </a:stretch>
                  </pic:blipFill>
                  <pic:spPr>
                    <a:xfrm>
                      <a:off x="0" y="0"/>
                      <a:ext cx="1758950" cy="942975"/>
                    </a:xfrm>
                    <a:prstGeom prst="rect">
                      <a:avLst/>
                    </a:prstGeom>
                  </pic:spPr>
                </pic:pic>
              </a:graphicData>
            </a:graphic>
          </wp:inline>
        </w:drawing>
      </w:r>
      <w:r>
        <w:rPr>
          <w:rFonts w:eastAsia="宋体" w:hint="eastAsia"/>
          <w:color w:val="3F3F3F"/>
          <w:sz w:val="45"/>
          <w:lang w:eastAsia="zh-CN"/>
        </w:rPr>
        <w:t xml:space="preserve">   </w:t>
      </w:r>
      <w:r>
        <w:rPr>
          <w:rFonts w:ascii="Arial" w:eastAsia="Arial"/>
          <w:color w:val="2A2A2A"/>
          <w:w w:val="95"/>
          <w:sz w:val="43"/>
        </w:rPr>
        <w:t>D.</w:t>
      </w:r>
      <w:r>
        <w:rPr>
          <w:rFonts w:ascii="Arial" w:eastAsia="宋体" w:hint="eastAsia"/>
          <w:color w:val="2A2A2A"/>
          <w:w w:val="95"/>
          <w:sz w:val="43"/>
          <w:lang w:eastAsia="zh-CN"/>
        </w:rPr>
        <w:t xml:space="preserve"> </w:t>
      </w:r>
      <w:r>
        <w:rPr>
          <w:rFonts w:eastAsia="宋体" w:hint="eastAsia"/>
          <w:noProof/>
          <w:color w:val="3F3F3F"/>
          <w:sz w:val="45"/>
          <w:lang w:eastAsia="zh-CN"/>
        </w:rPr>
        <w:drawing>
          <wp:inline distT="0" distB="0" distL="114300" distR="114300">
            <wp:extent cx="1790700" cy="946150"/>
            <wp:effectExtent l="0" t="0" r="0" b="6350"/>
            <wp:docPr id="14" name="图片 14" descr="b739c974f65326641a47dc26a08e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07809" name="图片 14" descr="b739c974f65326641a47dc26a08e848"/>
                    <pic:cNvPicPr>
                      <a:picLocks noChangeAspect="1"/>
                    </pic:cNvPicPr>
                  </pic:nvPicPr>
                  <pic:blipFill>
                    <a:blip xmlns:r="http://schemas.openxmlformats.org/officeDocument/2006/relationships" r:embed="rId22"/>
                    <a:stretch>
                      <a:fillRect/>
                    </a:stretch>
                  </pic:blipFill>
                  <pic:spPr>
                    <a:xfrm>
                      <a:off x="0" y="0"/>
                      <a:ext cx="1790700" cy="946150"/>
                    </a:xfrm>
                    <a:prstGeom prst="rect">
                      <a:avLst/>
                    </a:prstGeom>
                  </pic:spPr>
                </pic:pic>
              </a:graphicData>
            </a:graphic>
          </wp:inline>
        </w:drawing>
      </w:r>
    </w:p>
    <w:p w:rsidR="00313A7D">
      <w:pPr>
        <w:pStyle w:val="BodyText"/>
        <w:rPr>
          <w:rFonts w:ascii="Times New Roman"/>
          <w:sz w:val="20"/>
        </w:rPr>
      </w:pPr>
    </w:p>
    <w:p w:rsidR="00313A7D">
      <w:pPr>
        <w:pStyle w:val="BodyText"/>
        <w:spacing w:before="11"/>
        <w:rPr>
          <w:rFonts w:ascii="Times New Roman"/>
          <w:sz w:val="25"/>
        </w:rPr>
      </w:pPr>
    </w:p>
    <w:p w:rsidR="00313A7D">
      <w:pPr>
        <w:spacing w:line="689" w:lineRule="exact"/>
        <w:ind w:right="1195"/>
        <w:jc w:val="center"/>
        <w:rPr>
          <w:b/>
          <w:bCs/>
          <w:sz w:val="58"/>
          <w:lang w:eastAsia="zh-CN"/>
        </w:rPr>
      </w:pPr>
      <w:r>
        <w:rPr>
          <w:b/>
          <w:bCs/>
          <w:color w:val="111111"/>
          <w:sz w:val="58"/>
          <w:lang w:eastAsia="zh-CN"/>
        </w:rPr>
        <w:t>非选择题部分</w:t>
      </w:r>
    </w:p>
    <w:p w:rsidR="00313A7D">
      <w:pPr>
        <w:pStyle w:val="BodyText"/>
        <w:spacing w:before="378"/>
        <w:ind w:left="119"/>
        <w:rPr>
          <w:lang w:eastAsia="zh-CN"/>
        </w:rPr>
      </w:pPr>
      <w:r>
        <w:rPr>
          <w:color w:val="111111"/>
          <w:spacing w:val="29"/>
          <w:w w:val="105"/>
          <w:lang w:eastAsia="zh-CN"/>
        </w:rPr>
        <w:t>三、非选择题</w:t>
      </w:r>
      <w:r>
        <w:rPr>
          <w:color w:val="2A2A2A"/>
          <w:w w:val="105"/>
          <w:lang w:eastAsia="zh-CN"/>
        </w:rPr>
        <w:t>（</w:t>
      </w:r>
      <w:r>
        <w:rPr>
          <w:color w:val="2A2A2A"/>
          <w:spacing w:val="-17"/>
          <w:w w:val="105"/>
          <w:lang w:eastAsia="zh-CN"/>
        </w:rPr>
        <w:t xml:space="preserve">本大题共 </w:t>
      </w:r>
      <w:r>
        <w:rPr>
          <w:rFonts w:ascii="Times New Roman" w:eastAsia="Times New Roman"/>
          <w:color w:val="111111"/>
          <w:w w:val="105"/>
          <w:sz w:val="44"/>
          <w:lang w:eastAsia="zh-CN"/>
        </w:rPr>
        <w:t xml:space="preserve">4 </w:t>
      </w:r>
      <w:r>
        <w:rPr>
          <w:color w:val="2A2A2A"/>
          <w:spacing w:val="-12"/>
          <w:w w:val="105"/>
          <w:lang w:eastAsia="zh-CN"/>
        </w:rPr>
        <w:t>小题</w:t>
      </w:r>
      <w:r>
        <w:rPr>
          <w:color w:val="111111"/>
          <w:spacing w:val="-72"/>
          <w:w w:val="105"/>
          <w:lang w:eastAsia="zh-CN"/>
        </w:rPr>
        <w:t xml:space="preserve">， </w:t>
      </w:r>
      <w:r>
        <w:rPr>
          <w:color w:val="3F3F3F"/>
          <w:spacing w:val="-71"/>
          <w:w w:val="105"/>
          <w:lang w:eastAsia="zh-CN"/>
        </w:rPr>
        <w:t xml:space="preserve">共 </w:t>
      </w:r>
      <w:r>
        <w:rPr>
          <w:rFonts w:ascii="Times New Roman" w:eastAsia="Times New Roman"/>
          <w:color w:val="111111"/>
          <w:w w:val="105"/>
          <w:sz w:val="44"/>
          <w:lang w:eastAsia="zh-CN"/>
        </w:rPr>
        <w:t xml:space="preserve">45 </w:t>
      </w:r>
      <w:r>
        <w:rPr>
          <w:color w:val="3F3F3F"/>
          <w:spacing w:val="-9"/>
          <w:w w:val="105"/>
          <w:lang w:eastAsia="zh-CN"/>
        </w:rPr>
        <w:t>分</w:t>
      </w:r>
      <w:r>
        <w:rPr>
          <w:color w:val="3F3F3F"/>
          <w:w w:val="105"/>
          <w:lang w:eastAsia="zh-CN"/>
        </w:rPr>
        <w:t>）</w:t>
      </w:r>
    </w:p>
    <w:p w:rsidR="00313A7D">
      <w:pPr>
        <w:pStyle w:val="1"/>
        <w:tabs>
          <w:tab w:val="left" w:pos="1035"/>
          <w:tab w:val="left" w:pos="1036"/>
        </w:tabs>
        <w:spacing w:before="71"/>
        <w:ind w:left="141" w:firstLine="0"/>
        <w:rPr>
          <w:rFonts w:ascii="Times New Roman" w:eastAsia="Times New Roman"/>
          <w:color w:val="2A2A2A"/>
          <w:sz w:val="44"/>
          <w:lang w:eastAsia="zh-CN"/>
        </w:rPr>
      </w:pPr>
      <w:r>
        <w:rPr>
          <w:rFonts w:hint="eastAsia"/>
          <w:color w:val="2A2A2A"/>
          <w:spacing w:val="24"/>
          <w:w w:val="105"/>
          <w:sz w:val="42"/>
          <w:lang w:eastAsia="zh-CN"/>
        </w:rPr>
        <w:t>26.</w:t>
      </w:r>
      <w:r>
        <w:rPr>
          <w:color w:val="2A2A2A"/>
          <w:spacing w:val="24"/>
          <w:w w:val="105"/>
          <w:sz w:val="42"/>
          <w:lang w:eastAsia="zh-CN"/>
        </w:rPr>
        <w:t>阅读</w:t>
      </w:r>
      <w:r>
        <w:rPr>
          <w:color w:val="111111"/>
          <w:spacing w:val="28"/>
          <w:w w:val="105"/>
          <w:sz w:val="42"/>
          <w:lang w:eastAsia="zh-CN"/>
        </w:rPr>
        <w:t>材</w:t>
      </w:r>
      <w:r>
        <w:rPr>
          <w:color w:val="2A2A2A"/>
          <w:spacing w:val="50"/>
          <w:w w:val="105"/>
          <w:sz w:val="42"/>
          <w:lang w:eastAsia="zh-CN"/>
        </w:rPr>
        <w:t>料</w:t>
      </w:r>
      <w:r>
        <w:rPr>
          <w:color w:val="111111"/>
          <w:spacing w:val="-77"/>
          <w:w w:val="105"/>
          <w:sz w:val="42"/>
          <w:lang w:eastAsia="zh-CN"/>
        </w:rPr>
        <w:t xml:space="preserve">， </w:t>
      </w:r>
      <w:r>
        <w:rPr>
          <w:color w:val="2A2A2A"/>
          <w:spacing w:val="-26"/>
          <w:w w:val="105"/>
          <w:sz w:val="42"/>
          <w:lang w:eastAsia="zh-CN"/>
        </w:rPr>
        <w:t>完成下列问题</w:t>
      </w:r>
      <w:r>
        <w:rPr>
          <w:color w:val="525252"/>
          <w:spacing w:val="-21"/>
          <w:w w:val="105"/>
          <w:sz w:val="42"/>
          <w:lang w:eastAsia="zh-CN"/>
        </w:rPr>
        <w:t xml:space="preserve">。 </w:t>
      </w:r>
      <w:r>
        <w:rPr>
          <w:rFonts w:ascii="Times New Roman" w:eastAsia="Times New Roman"/>
          <w:color w:val="2A2A2A"/>
          <w:spacing w:val="-42"/>
          <w:w w:val="105"/>
          <w:sz w:val="44"/>
          <w:lang w:eastAsia="zh-CN"/>
        </w:rPr>
        <w:t xml:space="preserve">( </w:t>
      </w:r>
      <w:r>
        <w:rPr>
          <w:rFonts w:ascii="Times New Roman" w:eastAsia="Times New Roman"/>
          <w:color w:val="2A2A2A"/>
          <w:spacing w:val="-6"/>
          <w:w w:val="105"/>
          <w:sz w:val="44"/>
          <w:lang w:eastAsia="zh-CN"/>
        </w:rPr>
        <w:t>1</w:t>
      </w:r>
      <w:r>
        <w:rPr>
          <w:rFonts w:ascii="Times New Roman" w:eastAsia="Times New Roman"/>
          <w:color w:val="111111"/>
          <w:spacing w:val="-6"/>
          <w:w w:val="105"/>
          <w:sz w:val="44"/>
          <w:lang w:eastAsia="zh-CN"/>
        </w:rPr>
        <w:t>0</w:t>
      </w:r>
      <w:r>
        <w:rPr>
          <w:rFonts w:ascii="Times New Roman" w:eastAsia="Times New Roman"/>
          <w:color w:val="111111"/>
          <w:spacing w:val="-51"/>
          <w:w w:val="105"/>
          <w:sz w:val="44"/>
          <w:lang w:eastAsia="zh-CN"/>
        </w:rPr>
        <w:t xml:space="preserve"> </w:t>
      </w:r>
      <w:r>
        <w:rPr>
          <w:color w:val="3F3F3F"/>
          <w:spacing w:val="-9"/>
          <w:w w:val="105"/>
          <w:sz w:val="42"/>
          <w:lang w:eastAsia="zh-CN"/>
        </w:rPr>
        <w:t>分</w:t>
      </w:r>
      <w:r>
        <w:rPr>
          <w:color w:val="3F3F3F"/>
          <w:w w:val="105"/>
          <w:sz w:val="42"/>
          <w:lang w:eastAsia="zh-CN"/>
        </w:rPr>
        <w:t>）</w:t>
      </w:r>
    </w:p>
    <w:p w:rsidR="00313A7D">
      <w:pPr>
        <w:pStyle w:val="BodyText"/>
        <w:spacing w:before="85" w:line="276" w:lineRule="auto"/>
        <w:ind w:left="146" w:right="1252" w:firstLine="883"/>
        <w:rPr>
          <w:lang w:eastAsia="zh-CN"/>
        </w:rPr>
      </w:pPr>
      <w:r>
        <w:rPr>
          <w:b/>
          <w:bCs/>
          <w:color w:val="111111"/>
          <w:spacing w:val="-9"/>
          <w:lang w:eastAsia="zh-CN"/>
        </w:rPr>
        <w:t>材料一</w:t>
      </w:r>
      <w:r>
        <w:rPr>
          <w:b/>
          <w:bCs/>
          <w:color w:val="111111"/>
          <w:spacing w:val="-2"/>
          <w:w w:val="95"/>
          <w:lang w:eastAsia="zh-CN"/>
        </w:rPr>
        <w:t xml:space="preserve">： </w:t>
      </w:r>
      <w:r>
        <w:rPr>
          <w:rFonts w:ascii="Times New Roman" w:eastAsia="Times New Roman"/>
          <w:color w:val="111111"/>
          <w:spacing w:val="14"/>
          <w:sz w:val="44"/>
          <w:lang w:eastAsia="zh-CN"/>
        </w:rPr>
        <w:t>20</w:t>
      </w:r>
      <w:r>
        <w:rPr>
          <w:rFonts w:ascii="Times New Roman" w:eastAsia="Times New Roman"/>
          <w:color w:val="2A2A2A"/>
          <w:spacing w:val="14"/>
          <w:sz w:val="44"/>
          <w:lang w:eastAsia="zh-CN"/>
        </w:rPr>
        <w:t>1</w:t>
      </w:r>
      <w:r>
        <w:rPr>
          <w:rFonts w:ascii="Times New Roman" w:eastAsia="Times New Roman"/>
          <w:color w:val="2A2A2A"/>
          <w:spacing w:val="-46"/>
          <w:sz w:val="44"/>
          <w:lang w:eastAsia="zh-CN"/>
        </w:rPr>
        <w:t xml:space="preserve"> </w:t>
      </w:r>
      <w:r>
        <w:rPr>
          <w:rFonts w:ascii="Times New Roman" w:eastAsia="Times New Roman"/>
          <w:color w:val="2A2A2A"/>
          <w:sz w:val="44"/>
          <w:lang w:eastAsia="zh-CN"/>
        </w:rPr>
        <w:t xml:space="preserve">7 </w:t>
      </w:r>
      <w:r>
        <w:rPr>
          <w:color w:val="2A2A2A"/>
          <w:spacing w:val="19"/>
          <w:lang w:eastAsia="zh-CN"/>
        </w:rPr>
        <w:t xml:space="preserve">年 </w:t>
      </w:r>
      <w:r>
        <w:rPr>
          <w:rFonts w:ascii="Times New Roman" w:eastAsia="Times New Roman"/>
          <w:color w:val="2A2A2A"/>
          <w:sz w:val="44"/>
          <w:lang w:eastAsia="zh-CN"/>
        </w:rPr>
        <w:t xml:space="preserve">4 </w:t>
      </w:r>
      <w:r>
        <w:rPr>
          <w:color w:val="2A2A2A"/>
          <w:spacing w:val="-38"/>
          <w:lang w:eastAsia="zh-CN"/>
        </w:rPr>
        <w:t xml:space="preserve">月 </w:t>
      </w:r>
      <w:r>
        <w:rPr>
          <w:rFonts w:ascii="Times New Roman" w:eastAsia="Times New Roman"/>
          <w:color w:val="2A2A2A"/>
          <w:sz w:val="44"/>
          <w:lang w:eastAsia="zh-CN"/>
        </w:rPr>
        <w:t>1</w:t>
      </w:r>
      <w:r>
        <w:rPr>
          <w:rFonts w:ascii="Times New Roman" w:eastAsia="Times New Roman"/>
          <w:color w:val="2A2A2A"/>
          <w:spacing w:val="78"/>
          <w:sz w:val="44"/>
          <w:lang w:eastAsia="zh-CN"/>
        </w:rPr>
        <w:t xml:space="preserve"> </w:t>
      </w:r>
      <w:r>
        <w:rPr>
          <w:color w:val="2A2A2A"/>
          <w:lang w:eastAsia="zh-CN"/>
        </w:rPr>
        <w:t>日， 中共中央、国务院决定设立雄安新区。这是继深圳经济特区和上海</w:t>
      </w:r>
      <w:r>
        <w:rPr>
          <w:color w:val="2A2A2A"/>
          <w:spacing w:val="10"/>
          <w:lang w:eastAsia="zh-CN"/>
        </w:rPr>
        <w:t>浦东新区之后又一具有全国意义的新区</w:t>
      </w:r>
      <w:r>
        <w:rPr>
          <w:color w:val="525252"/>
          <w:lang w:eastAsia="zh-CN"/>
        </w:rPr>
        <w:t>。</w:t>
      </w:r>
    </w:p>
    <w:p w:rsidR="00313A7D">
      <w:pPr>
        <w:pStyle w:val="BodyText"/>
        <w:tabs>
          <w:tab w:val="left" w:pos="3856"/>
        </w:tabs>
        <w:spacing w:before="59" w:line="280" w:lineRule="auto"/>
        <w:ind w:left="1030" w:right="1252"/>
        <w:rPr>
          <w:color w:val="111111"/>
          <w:spacing w:val="2"/>
          <w:w w:val="106"/>
          <w:lang w:eastAsia="zh-CN"/>
        </w:rPr>
      </w:pPr>
      <w:r>
        <w:rPr>
          <w:b/>
          <w:bCs/>
          <w:color w:val="111111"/>
          <w:spacing w:val="19"/>
          <w:lang w:eastAsia="zh-CN"/>
        </w:rPr>
        <w:t>材</w:t>
      </w:r>
      <w:r>
        <w:rPr>
          <w:b/>
          <w:bCs/>
          <w:color w:val="111111"/>
          <w:spacing w:val="27"/>
          <w:lang w:eastAsia="zh-CN"/>
        </w:rPr>
        <w:t>料</w:t>
      </w:r>
      <w:r>
        <w:rPr>
          <w:b/>
          <w:bCs/>
          <w:color w:val="111111"/>
          <w:spacing w:val="28"/>
          <w:lang w:eastAsia="zh-CN"/>
        </w:rPr>
        <w:t>二</w:t>
      </w:r>
      <w:r>
        <w:rPr>
          <w:b/>
          <w:bCs/>
          <w:color w:val="111111"/>
          <w:lang w:eastAsia="zh-CN"/>
        </w:rPr>
        <w:t>：</w:t>
      </w:r>
      <w:r>
        <w:rPr>
          <w:color w:val="111111"/>
          <w:spacing w:val="-140"/>
          <w:lang w:eastAsia="zh-CN"/>
        </w:rPr>
        <w:t xml:space="preserve"> </w:t>
      </w:r>
      <w:r>
        <w:rPr>
          <w:rFonts w:ascii="Times New Roman" w:eastAsia="Times New Roman"/>
          <w:color w:val="111111"/>
          <w:sz w:val="44"/>
          <w:lang w:eastAsia="zh-CN"/>
        </w:rPr>
        <w:t>2022</w:t>
      </w:r>
      <w:r>
        <w:rPr>
          <w:rFonts w:ascii="Times New Roman" w:eastAsia="Times New Roman"/>
          <w:color w:val="111111"/>
          <w:sz w:val="44"/>
          <w:lang w:eastAsia="zh-CN"/>
        </w:rPr>
        <w:tab/>
      </w:r>
      <w:r>
        <w:rPr>
          <w:color w:val="2A2A2A"/>
          <w:lang w:eastAsia="zh-CN"/>
        </w:rPr>
        <w:t>年冬奥会</w:t>
      </w:r>
      <w:r>
        <w:rPr>
          <w:color w:val="111111"/>
          <w:spacing w:val="69"/>
          <w:lang w:eastAsia="zh-CN"/>
        </w:rPr>
        <w:t>由</w:t>
      </w:r>
      <w:r>
        <w:rPr>
          <w:color w:val="2A2A2A"/>
          <w:spacing w:val="-18"/>
          <w:lang w:eastAsia="zh-CN"/>
        </w:rPr>
        <w:t>北</w:t>
      </w:r>
      <w:r>
        <w:rPr>
          <w:color w:val="2A2A2A"/>
          <w:spacing w:val="-6"/>
          <w:lang w:eastAsia="zh-CN"/>
        </w:rPr>
        <w:t>京</w:t>
      </w:r>
      <w:r>
        <w:rPr>
          <w:color w:val="2A2A2A"/>
          <w:spacing w:val="-9"/>
          <w:lang w:eastAsia="zh-CN"/>
        </w:rPr>
        <w:t>和</w:t>
      </w:r>
      <w:r>
        <w:rPr>
          <w:color w:val="2A2A2A"/>
          <w:spacing w:val="20"/>
          <w:lang w:eastAsia="zh-CN"/>
        </w:rPr>
        <w:t>张</w:t>
      </w:r>
      <w:r>
        <w:rPr>
          <w:color w:val="2A2A2A"/>
          <w:lang w:eastAsia="zh-CN"/>
        </w:rPr>
        <w:t>家口联</w:t>
      </w:r>
      <w:r>
        <w:rPr>
          <w:color w:val="2A2A2A"/>
          <w:spacing w:val="50"/>
          <w:lang w:eastAsia="zh-CN"/>
        </w:rPr>
        <w:t>合</w:t>
      </w:r>
      <w:r>
        <w:rPr>
          <w:color w:val="2A2A2A"/>
          <w:spacing w:val="10"/>
          <w:lang w:eastAsia="zh-CN"/>
        </w:rPr>
        <w:t>承</w:t>
      </w:r>
      <w:r>
        <w:rPr>
          <w:color w:val="2A2A2A"/>
          <w:lang w:eastAsia="zh-CN"/>
        </w:rPr>
        <w:t>办</w:t>
      </w:r>
      <w:r>
        <w:rPr>
          <w:color w:val="2A2A2A"/>
          <w:spacing w:val="-28"/>
          <w:lang w:eastAsia="zh-CN"/>
        </w:rPr>
        <w:t>。</w:t>
      </w:r>
      <w:r>
        <w:rPr>
          <w:color w:val="2A2A2A"/>
          <w:spacing w:val="-6"/>
          <w:lang w:eastAsia="zh-CN"/>
        </w:rPr>
        <w:t>其</w:t>
      </w:r>
      <w:r>
        <w:rPr>
          <w:color w:val="2A2A2A"/>
          <w:spacing w:val="21"/>
          <w:lang w:eastAsia="zh-CN"/>
        </w:rPr>
        <w:t>中</w:t>
      </w:r>
      <w:r>
        <w:rPr>
          <w:color w:val="2A2A2A"/>
          <w:spacing w:val="-5"/>
          <w:lang w:eastAsia="zh-CN"/>
        </w:rPr>
        <w:t>滑</w:t>
      </w:r>
      <w:r>
        <w:rPr>
          <w:color w:val="2A2A2A"/>
          <w:lang w:eastAsia="zh-CN"/>
        </w:rPr>
        <w:t>雪</w:t>
      </w:r>
      <w:r>
        <w:rPr>
          <w:color w:val="2A2A2A"/>
          <w:spacing w:val="-23"/>
          <w:lang w:eastAsia="zh-CN"/>
        </w:rPr>
        <w:t>比</w:t>
      </w:r>
      <w:r>
        <w:rPr>
          <w:color w:val="2A2A2A"/>
          <w:spacing w:val="7"/>
          <w:lang w:eastAsia="zh-CN"/>
        </w:rPr>
        <w:t>赛</w:t>
      </w:r>
      <w:r>
        <w:rPr>
          <w:color w:val="2A2A2A"/>
          <w:lang w:eastAsia="zh-CN"/>
        </w:rPr>
        <w:t>场</w:t>
      </w:r>
      <w:r>
        <w:rPr>
          <w:color w:val="2A2A2A"/>
          <w:spacing w:val="-34"/>
          <w:lang w:eastAsia="zh-CN"/>
        </w:rPr>
        <w:t>地</w:t>
      </w:r>
      <w:r>
        <w:rPr>
          <w:color w:val="2A2A2A"/>
          <w:spacing w:val="6"/>
          <w:lang w:eastAsia="zh-CN"/>
        </w:rPr>
        <w:t>在</w:t>
      </w:r>
      <w:r>
        <w:rPr>
          <w:color w:val="2A2A2A"/>
          <w:spacing w:val="24"/>
          <w:lang w:eastAsia="zh-CN"/>
        </w:rPr>
        <w:t>张</w:t>
      </w:r>
      <w:r>
        <w:rPr>
          <w:color w:val="2A2A2A"/>
          <w:lang w:eastAsia="zh-CN"/>
        </w:rPr>
        <w:t>家</w:t>
      </w:r>
      <w:r>
        <w:rPr>
          <w:color w:val="2A2A2A"/>
          <w:spacing w:val="16"/>
          <w:lang w:eastAsia="zh-CN"/>
        </w:rPr>
        <w:t>口</w:t>
      </w:r>
      <w:r>
        <w:rPr>
          <w:color w:val="2A2A2A"/>
          <w:lang w:eastAsia="zh-CN"/>
        </w:rPr>
        <w:t>市</w:t>
      </w:r>
      <w:r>
        <w:rPr>
          <w:color w:val="2A2A2A"/>
          <w:spacing w:val="18"/>
          <w:lang w:eastAsia="zh-CN"/>
        </w:rPr>
        <w:t>的</w:t>
      </w:r>
      <w:r>
        <w:rPr>
          <w:color w:val="2A2A2A"/>
          <w:lang w:eastAsia="zh-CN"/>
        </w:rPr>
        <w:t>崇</w:t>
      </w:r>
      <w:r>
        <w:rPr>
          <w:color w:val="2A2A2A"/>
          <w:spacing w:val="-4"/>
          <w:lang w:eastAsia="zh-CN"/>
        </w:rPr>
        <w:t>礼</w:t>
      </w:r>
      <w:r>
        <w:rPr>
          <w:color w:val="2A2A2A"/>
          <w:spacing w:val="6"/>
          <w:lang w:eastAsia="zh-CN"/>
        </w:rPr>
        <w:t>县</w:t>
      </w:r>
      <w:r>
        <w:rPr>
          <w:color w:val="2A2A2A"/>
          <w:lang w:eastAsia="zh-CN"/>
        </w:rPr>
        <w:t>。</w:t>
      </w:r>
      <w:r>
        <w:rPr>
          <w:color w:val="111111"/>
          <w:spacing w:val="2"/>
          <w:w w:val="106"/>
          <w:lang w:eastAsia="zh-CN"/>
        </w:rPr>
        <w:t xml:space="preserve"> </w:t>
      </w:r>
    </w:p>
    <w:p w:rsidR="00313A7D">
      <w:pPr>
        <w:pStyle w:val="BodyText"/>
        <w:tabs>
          <w:tab w:val="left" w:pos="3856"/>
        </w:tabs>
        <w:spacing w:before="59" w:line="280" w:lineRule="auto"/>
        <w:ind w:left="1030" w:right="1252"/>
        <w:rPr>
          <w:lang w:eastAsia="zh-CN"/>
        </w:rPr>
      </w:pPr>
      <w:r>
        <w:rPr>
          <w:b/>
          <w:bCs/>
          <w:color w:val="111111"/>
          <w:lang w:eastAsia="zh-CN"/>
        </w:rPr>
        <w:t>材料</w:t>
      </w:r>
      <w:r>
        <w:rPr>
          <w:b/>
          <w:bCs/>
          <w:color w:val="2A2A2A"/>
          <w:spacing w:val="19"/>
          <w:lang w:eastAsia="zh-CN"/>
        </w:rPr>
        <w:t>三</w:t>
      </w:r>
      <w:r>
        <w:rPr>
          <w:b/>
          <w:bCs/>
          <w:color w:val="111111"/>
          <w:lang w:eastAsia="zh-CN"/>
        </w:rPr>
        <w:t>：</w:t>
      </w:r>
      <w:r>
        <w:rPr>
          <w:color w:val="111111"/>
          <w:spacing w:val="-14"/>
          <w:lang w:eastAsia="zh-CN"/>
        </w:rPr>
        <w:t xml:space="preserve"> </w:t>
      </w:r>
      <w:r>
        <w:rPr>
          <w:color w:val="2A2A2A"/>
          <w:lang w:eastAsia="zh-CN"/>
        </w:rPr>
        <w:t>在河北</w:t>
      </w:r>
      <w:r>
        <w:rPr>
          <w:color w:val="2A2A2A"/>
          <w:spacing w:val="-28"/>
          <w:lang w:eastAsia="zh-CN"/>
        </w:rPr>
        <w:t>省</w:t>
      </w:r>
      <w:r>
        <w:rPr>
          <w:color w:val="2A2A2A"/>
          <w:spacing w:val="-8"/>
          <w:lang w:eastAsia="zh-CN"/>
        </w:rPr>
        <w:t>的</w:t>
      </w:r>
      <w:r>
        <w:rPr>
          <w:color w:val="2A2A2A"/>
          <w:lang w:eastAsia="zh-CN"/>
        </w:rPr>
        <w:t>地图</w:t>
      </w:r>
      <w:r>
        <w:rPr>
          <w:color w:val="2A2A2A"/>
          <w:spacing w:val="32"/>
          <w:lang w:eastAsia="zh-CN"/>
        </w:rPr>
        <w:t>神</w:t>
      </w:r>
      <w:r>
        <w:rPr>
          <w:color w:val="2A2A2A"/>
          <w:spacing w:val="34"/>
          <w:lang w:eastAsia="zh-CN"/>
        </w:rPr>
        <w:t>墙</w:t>
      </w:r>
      <w:r>
        <w:rPr>
          <w:color w:val="2A2A2A"/>
          <w:spacing w:val="35"/>
          <w:lang w:eastAsia="zh-CN"/>
        </w:rPr>
        <w:t>上</w:t>
      </w:r>
      <w:r>
        <w:rPr>
          <w:color w:val="2A2A2A"/>
          <w:lang w:eastAsia="zh-CN"/>
        </w:rPr>
        <w:t>，</w:t>
      </w:r>
      <w:r>
        <w:rPr>
          <w:color w:val="2A2A2A"/>
          <w:spacing w:val="50"/>
          <w:lang w:eastAsia="zh-CN"/>
        </w:rPr>
        <w:t>你</w:t>
      </w:r>
      <w:r>
        <w:rPr>
          <w:color w:val="2A2A2A"/>
          <w:lang w:eastAsia="zh-CN"/>
        </w:rPr>
        <w:t>可</w:t>
      </w:r>
      <w:r>
        <w:rPr>
          <w:color w:val="2A2A2A"/>
          <w:spacing w:val="6"/>
          <w:lang w:eastAsia="zh-CN"/>
        </w:rPr>
        <w:t>以</w:t>
      </w:r>
      <w:r>
        <w:rPr>
          <w:color w:val="2A2A2A"/>
          <w:lang w:eastAsia="zh-CN"/>
        </w:rPr>
        <w:t>清晰</w:t>
      </w:r>
      <w:r>
        <w:rPr>
          <w:color w:val="2A2A2A"/>
          <w:spacing w:val="-31"/>
          <w:lang w:eastAsia="zh-CN"/>
        </w:rPr>
        <w:t>地</w:t>
      </w:r>
      <w:r>
        <w:rPr>
          <w:color w:val="2A2A2A"/>
          <w:spacing w:val="-4"/>
          <w:lang w:eastAsia="zh-CN"/>
        </w:rPr>
        <w:t>看</w:t>
      </w:r>
      <w:r>
        <w:rPr>
          <w:color w:val="2A2A2A"/>
          <w:spacing w:val="12"/>
          <w:lang w:eastAsia="zh-CN"/>
        </w:rPr>
        <w:t>到</w:t>
      </w:r>
      <w:r>
        <w:rPr>
          <w:color w:val="2A2A2A"/>
          <w:lang w:eastAsia="zh-CN"/>
        </w:rPr>
        <w:t>这</w:t>
      </w:r>
      <w:r>
        <w:rPr>
          <w:color w:val="2A2A2A"/>
          <w:spacing w:val="24"/>
          <w:lang w:eastAsia="zh-CN"/>
        </w:rPr>
        <w:t>里</w:t>
      </w:r>
      <w:r>
        <w:rPr>
          <w:color w:val="2A2A2A"/>
          <w:spacing w:val="-14"/>
          <w:lang w:eastAsia="zh-CN"/>
        </w:rPr>
        <w:t>河</w:t>
      </w:r>
      <w:r>
        <w:rPr>
          <w:color w:val="2A2A2A"/>
          <w:lang w:eastAsia="zh-CN"/>
        </w:rPr>
        <w:t>渠纵</w:t>
      </w:r>
      <w:r>
        <w:rPr>
          <w:color w:val="2A2A2A"/>
          <w:spacing w:val="-36"/>
          <w:lang w:eastAsia="zh-CN"/>
        </w:rPr>
        <w:t>横</w:t>
      </w:r>
      <w:r>
        <w:rPr>
          <w:color w:val="2A2A2A"/>
          <w:lang w:eastAsia="zh-CN"/>
        </w:rPr>
        <w:t>，</w:t>
      </w:r>
      <w:r>
        <w:rPr>
          <w:color w:val="2A2A2A"/>
          <w:spacing w:val="70"/>
          <w:lang w:eastAsia="zh-CN"/>
        </w:rPr>
        <w:t>库</w:t>
      </w:r>
      <w:r>
        <w:rPr>
          <w:color w:val="2A2A2A"/>
          <w:spacing w:val="21"/>
          <w:lang w:eastAsia="zh-CN"/>
        </w:rPr>
        <w:t>泊</w:t>
      </w:r>
      <w:r>
        <w:rPr>
          <w:color w:val="2A2A2A"/>
          <w:lang w:eastAsia="zh-CN"/>
        </w:rPr>
        <w:t>密</w:t>
      </w:r>
      <w:r>
        <w:rPr>
          <w:color w:val="2A2A2A"/>
          <w:spacing w:val="20"/>
          <w:lang w:eastAsia="zh-CN"/>
        </w:rPr>
        <w:t>布</w:t>
      </w:r>
      <w:r>
        <w:rPr>
          <w:color w:val="2A2A2A"/>
          <w:lang w:eastAsia="zh-CN"/>
        </w:rPr>
        <w:t>，</w:t>
      </w:r>
      <w:r>
        <w:rPr>
          <w:color w:val="2A2A2A"/>
          <w:spacing w:val="66"/>
          <w:lang w:eastAsia="zh-CN"/>
        </w:rPr>
        <w:t>俨</w:t>
      </w:r>
      <w:r>
        <w:rPr>
          <w:color w:val="2A2A2A"/>
          <w:lang w:eastAsia="zh-CN"/>
        </w:rPr>
        <w:t>然一</w:t>
      </w:r>
      <w:r>
        <w:rPr>
          <w:color w:val="2A2A2A"/>
          <w:spacing w:val="16"/>
          <w:lang w:eastAsia="zh-CN"/>
        </w:rPr>
        <w:t>个</w:t>
      </w:r>
      <w:r>
        <w:rPr>
          <w:color w:val="2A2A2A"/>
          <w:spacing w:val="49"/>
          <w:lang w:eastAsia="zh-CN"/>
        </w:rPr>
        <w:t>水</w:t>
      </w:r>
      <w:r>
        <w:rPr>
          <w:color w:val="2A2A2A"/>
          <w:lang w:eastAsia="zh-CN"/>
        </w:rPr>
        <w:t>乡泽</w:t>
      </w:r>
    </w:p>
    <w:p w:rsidR="00313A7D">
      <w:pPr>
        <w:pStyle w:val="BodyText"/>
        <w:tabs>
          <w:tab w:val="left" w:pos="3527"/>
        </w:tabs>
        <w:spacing w:before="37" w:line="288" w:lineRule="auto"/>
        <w:ind w:left="136" w:right="1252" w:firstLine="3"/>
        <w:rPr>
          <w:lang w:eastAsia="zh-CN"/>
        </w:rPr>
      </w:pPr>
      <w:r>
        <w:rPr>
          <w:rFonts w:hint="eastAsia"/>
          <w:color w:val="2A2A2A"/>
          <w:lang w:eastAsia="zh-CN"/>
        </w:rPr>
        <w:t>国</w:t>
      </w:r>
      <w:r>
        <w:rPr>
          <w:color w:val="2A2A2A"/>
          <w:lang w:eastAsia="zh-CN"/>
        </w:rPr>
        <w:t>，</w:t>
      </w:r>
      <w:r>
        <w:rPr>
          <w:color w:val="2A2A2A"/>
          <w:spacing w:val="44"/>
          <w:lang w:eastAsia="zh-CN"/>
        </w:rPr>
        <w:t>而</w:t>
      </w:r>
      <w:r>
        <w:rPr>
          <w:color w:val="2A2A2A"/>
          <w:lang w:eastAsia="zh-CN"/>
        </w:rPr>
        <w:t>当</w:t>
      </w:r>
      <w:r>
        <w:rPr>
          <w:color w:val="2A2A2A"/>
          <w:spacing w:val="69"/>
          <w:lang w:eastAsia="zh-CN"/>
        </w:rPr>
        <w:t>你</w:t>
      </w:r>
      <w:r>
        <w:rPr>
          <w:color w:val="2A2A2A"/>
          <w:spacing w:val="5"/>
          <w:lang w:eastAsia="zh-CN"/>
        </w:rPr>
        <w:t>真</w:t>
      </w:r>
      <w:r>
        <w:rPr>
          <w:color w:val="2A2A2A"/>
          <w:spacing w:val="-4"/>
          <w:lang w:eastAsia="zh-CN"/>
        </w:rPr>
        <w:t>正</w:t>
      </w:r>
      <w:r>
        <w:rPr>
          <w:color w:val="2A2A2A"/>
          <w:lang w:eastAsia="zh-CN"/>
        </w:rPr>
        <w:t>行</w:t>
      </w:r>
      <w:r>
        <w:rPr>
          <w:color w:val="2A2A2A"/>
          <w:spacing w:val="-4"/>
          <w:lang w:eastAsia="zh-CN"/>
        </w:rPr>
        <w:t>驶</w:t>
      </w:r>
      <w:r>
        <w:rPr>
          <w:color w:val="2A2A2A"/>
          <w:spacing w:val="36"/>
          <w:lang w:eastAsia="zh-CN"/>
        </w:rPr>
        <w:t>在</w:t>
      </w:r>
      <w:r>
        <w:rPr>
          <w:color w:val="2A2A2A"/>
          <w:lang w:eastAsia="zh-CN"/>
        </w:rPr>
        <w:t>河</w:t>
      </w:r>
      <w:r>
        <w:rPr>
          <w:color w:val="2A2A2A"/>
          <w:spacing w:val="-4"/>
          <w:lang w:eastAsia="zh-CN"/>
        </w:rPr>
        <w:t>北</w:t>
      </w:r>
      <w:r>
        <w:rPr>
          <w:color w:val="2A2A2A"/>
          <w:lang w:eastAsia="zh-CN"/>
        </w:rPr>
        <w:t>大</w:t>
      </w:r>
      <w:r>
        <w:rPr>
          <w:color w:val="2A2A2A"/>
          <w:spacing w:val="-32"/>
          <w:lang w:eastAsia="zh-CN"/>
        </w:rPr>
        <w:t>地</w:t>
      </w:r>
      <w:r>
        <w:rPr>
          <w:color w:val="2A2A2A"/>
          <w:lang w:eastAsia="zh-CN"/>
        </w:rPr>
        <w:t>上</w:t>
      </w:r>
      <w:r>
        <w:rPr>
          <w:color w:val="2A2A2A"/>
          <w:spacing w:val="12"/>
          <w:lang w:eastAsia="zh-CN"/>
        </w:rPr>
        <w:t>时</w:t>
      </w:r>
      <w:r>
        <w:rPr>
          <w:color w:val="2A2A2A"/>
          <w:lang w:eastAsia="zh-CN"/>
        </w:rPr>
        <w:t>，很</w:t>
      </w:r>
      <w:r>
        <w:rPr>
          <w:color w:val="2A2A2A"/>
          <w:spacing w:val="66"/>
          <w:lang w:eastAsia="zh-CN"/>
        </w:rPr>
        <w:t>多</w:t>
      </w:r>
      <w:r>
        <w:rPr>
          <w:color w:val="2A2A2A"/>
          <w:spacing w:val="41"/>
          <w:lang w:eastAsia="zh-CN"/>
        </w:rPr>
        <w:t>河</w:t>
      </w:r>
      <w:r>
        <w:rPr>
          <w:color w:val="2A2A2A"/>
          <w:spacing w:val="38"/>
          <w:lang w:eastAsia="zh-CN"/>
        </w:rPr>
        <w:t>流</w:t>
      </w:r>
      <w:r>
        <w:rPr>
          <w:color w:val="2A2A2A"/>
          <w:lang w:eastAsia="zh-CN"/>
        </w:rPr>
        <w:t>却</w:t>
      </w:r>
      <w:r>
        <w:rPr>
          <w:color w:val="2A2A2A"/>
          <w:spacing w:val="89"/>
          <w:lang w:eastAsia="zh-CN"/>
        </w:rPr>
        <w:t>再</w:t>
      </w:r>
      <w:r>
        <w:rPr>
          <w:color w:val="2A2A2A"/>
          <w:spacing w:val="53"/>
          <w:lang w:eastAsia="zh-CN"/>
        </w:rPr>
        <w:t>也</w:t>
      </w:r>
      <w:r>
        <w:rPr>
          <w:color w:val="2A2A2A"/>
          <w:spacing w:val="59"/>
          <w:lang w:eastAsia="zh-CN"/>
        </w:rPr>
        <w:t>找</w:t>
      </w:r>
      <w:r>
        <w:rPr>
          <w:color w:val="2A2A2A"/>
          <w:lang w:eastAsia="zh-CN"/>
        </w:rPr>
        <w:t>不</w:t>
      </w:r>
      <w:r>
        <w:rPr>
          <w:color w:val="2A2A2A"/>
          <w:spacing w:val="22"/>
          <w:lang w:eastAsia="zh-CN"/>
        </w:rPr>
        <w:t>到</w:t>
      </w:r>
      <w:r>
        <w:rPr>
          <w:color w:val="2A2A2A"/>
          <w:lang w:eastAsia="zh-CN"/>
        </w:rPr>
        <w:t>了</w:t>
      </w:r>
      <w:r>
        <w:rPr>
          <w:color w:val="2A2A2A"/>
          <w:spacing w:val="59"/>
          <w:lang w:eastAsia="zh-CN"/>
        </w:rPr>
        <w:t>。</w:t>
      </w:r>
      <w:r>
        <w:rPr>
          <w:color w:val="2A2A2A"/>
          <w:spacing w:val="48"/>
          <w:lang w:eastAsia="zh-CN"/>
        </w:rPr>
        <w:t>伴</w:t>
      </w:r>
      <w:r>
        <w:rPr>
          <w:color w:val="2A2A2A"/>
          <w:spacing w:val="44"/>
          <w:lang w:eastAsia="zh-CN"/>
        </w:rPr>
        <w:t>随</w:t>
      </w:r>
      <w:r>
        <w:rPr>
          <w:color w:val="2A2A2A"/>
          <w:spacing w:val="-23"/>
          <w:lang w:eastAsia="zh-CN"/>
        </w:rPr>
        <w:t>着</w:t>
      </w:r>
      <w:r>
        <w:rPr>
          <w:color w:val="111111"/>
          <w:spacing w:val="17"/>
          <w:lang w:eastAsia="zh-CN"/>
        </w:rPr>
        <w:t>人</w:t>
      </w:r>
      <w:r>
        <w:rPr>
          <w:color w:val="2A2A2A"/>
          <w:spacing w:val="-4"/>
          <w:lang w:eastAsia="zh-CN"/>
        </w:rPr>
        <w:t>口</w:t>
      </w:r>
      <w:r>
        <w:rPr>
          <w:color w:val="2A2A2A"/>
          <w:spacing w:val="-9"/>
          <w:lang w:eastAsia="zh-CN"/>
        </w:rPr>
        <w:t>增</w:t>
      </w:r>
      <w:r>
        <w:rPr>
          <w:color w:val="2A2A2A"/>
          <w:spacing w:val="-5"/>
          <w:lang w:eastAsia="zh-CN"/>
        </w:rPr>
        <w:t>加、</w:t>
      </w:r>
      <w:r>
        <w:rPr>
          <w:color w:val="2A2A2A"/>
          <w:spacing w:val="19"/>
          <w:lang w:eastAsia="zh-CN"/>
        </w:rPr>
        <w:t>经</w:t>
      </w:r>
      <w:r>
        <w:rPr>
          <w:color w:val="2A2A2A"/>
          <w:lang w:eastAsia="zh-CN"/>
        </w:rPr>
        <w:t>济</w:t>
      </w:r>
      <w:r>
        <w:rPr>
          <w:color w:val="2A2A2A"/>
          <w:spacing w:val="-50"/>
          <w:lang w:eastAsia="zh-CN"/>
        </w:rPr>
        <w:t>发</w:t>
      </w:r>
      <w:r>
        <w:rPr>
          <w:color w:val="2A2A2A"/>
          <w:spacing w:val="19"/>
          <w:lang w:eastAsia="zh-CN"/>
        </w:rPr>
        <w:t>展</w:t>
      </w:r>
      <w:r>
        <w:rPr>
          <w:color w:val="2A2A2A"/>
          <w:lang w:eastAsia="zh-CN"/>
        </w:rPr>
        <w:t>和城市化进程加快，“有河皆干”已经成为河北大面积存在的状况。</w:t>
      </w:r>
    </w:p>
    <w:p w:rsidR="00313A7D">
      <w:pPr>
        <w:spacing w:line="288" w:lineRule="auto"/>
        <w:rPr>
          <w:lang w:eastAsia="zh-CN"/>
        </w:rPr>
        <w:sectPr>
          <w:type w:val="continuous"/>
          <w:pgSz w:w="22410" w:h="31660"/>
          <w:pgMar w:top="1600" w:right="200" w:bottom="1880" w:left="1320" w:header="720" w:footer="720" w:gutter="0"/>
          <w:cols w:space="720"/>
        </w:sectPr>
      </w:pPr>
    </w:p>
    <w:p w:rsidR="00313A7D">
      <w:pPr>
        <w:pStyle w:val="BodyText"/>
        <w:rPr>
          <w:sz w:val="20"/>
          <w:lang w:eastAsia="zh-CN"/>
        </w:rPr>
      </w:pPr>
      <w:r>
        <w:pict>
          <v:shape id="_x0000_s1035" type="#_x0000_t202" style="width:28.65pt;height:28.65pt;margin-top:140.8pt;margin-left:825.95pt;mso-height-relative:page;mso-position-horizontal-relative:page;mso-position-vertical-relative:page;mso-width-relative:page;position:absolute;z-index:251670528" filled="f" stroked="f">
            <v:textbox style="layout-flow:vertical-ideographic" inset="0,0,0,0">
              <w:txbxContent>
                <w:p w:rsidR="00313A7D">
                  <w:pPr>
                    <w:spacing w:line="120" w:lineRule="auto"/>
                    <w:ind w:left="20"/>
                    <w:rPr>
                      <w:sz w:val="53"/>
                    </w:rPr>
                  </w:pPr>
                  <w:r>
                    <w:rPr>
                      <w:color w:val="676767"/>
                      <w:sz w:val="53"/>
                    </w:rPr>
                    <w:t>．</w:t>
                  </w:r>
                </w:p>
              </w:txbxContent>
            </v:textbox>
          </v:shape>
        </w:pict>
      </w:r>
      <w:r>
        <w:pict>
          <v:shape id="_x0000_s1036" type="#_x0000_t202" style="width:12.3pt;height:12.3pt;margin-top:134.5pt;margin-left:836.8pt;mso-height-relative:page;mso-position-horizontal-relative:page;mso-position-vertical-relative:page;mso-width-relative:page;position:absolute;z-index:251671552" filled="f" stroked="f">
            <v:textbox style="layout-flow:vertical-ideographic" inset="0,0,0,0">
              <w:txbxContent>
                <w:p w:rsidR="00313A7D">
                  <w:pPr>
                    <w:spacing w:line="144" w:lineRule="auto"/>
                    <w:ind w:left="20"/>
                    <w:rPr>
                      <w:sz w:val="20"/>
                    </w:rPr>
                  </w:pPr>
                  <w:r>
                    <w:rPr>
                      <w:color w:val="676767"/>
                      <w:w w:val="102"/>
                      <w:sz w:val="20"/>
                    </w:rPr>
                    <w:t>，</w:t>
                  </w:r>
                </w:p>
              </w:txbxContent>
            </v:textbox>
          </v:shape>
        </w:pict>
      </w:r>
      <w:r>
        <w:pict>
          <v:shape id="_x0000_s1037" type="#_x0000_t202" style="width:15.1pt;height:15.1pt;margin-top:142.3pt;margin-left:824.55pt;mso-height-relative:page;mso-position-horizontal-relative:page;mso-position-vertical-relative:page;mso-width-relative:page;position:absolute;z-index:251672576" filled="f" stroked="f">
            <v:textbox style="layout-flow:vertical-ideographic" inset="0,0,0,0">
              <w:txbxContent>
                <w:p w:rsidR="00313A7D">
                  <w:pPr>
                    <w:spacing w:line="132" w:lineRule="auto"/>
                    <w:ind w:left="20"/>
                    <w:rPr>
                      <w:sz w:val="15"/>
                    </w:rPr>
                  </w:pPr>
                  <w:r>
                    <w:rPr>
                      <w:color w:val="4D4D4D"/>
                      <w:spacing w:val="-256"/>
                      <w:position w:val="2"/>
                      <w:sz w:val="26"/>
                    </w:rPr>
                    <w:t>．</w:t>
                  </w:r>
                  <w:r>
                    <w:rPr>
                      <w:color w:val="4D4D4D"/>
                      <w:w w:val="99"/>
                      <w:sz w:val="15"/>
                    </w:rPr>
                    <w:t>，</w:t>
                  </w:r>
                </w:p>
              </w:txbxContent>
            </v:textbox>
          </v:shape>
        </w:pict>
      </w:r>
    </w:p>
    <w:p w:rsidR="00313A7D">
      <w:pPr>
        <w:pStyle w:val="BodyText"/>
        <w:jc w:val="center"/>
        <w:rPr>
          <w:sz w:val="20"/>
          <w:lang w:eastAsia="zh-CN"/>
        </w:rPr>
      </w:pPr>
      <w:r>
        <w:rPr>
          <w:rFonts w:hint="eastAsia"/>
          <w:noProof/>
          <w:sz w:val="20"/>
          <w:lang w:eastAsia="zh-CN"/>
        </w:rPr>
        <w:drawing>
          <wp:inline distT="0" distB="0" distL="114300" distR="114300">
            <wp:extent cx="11884660" cy="7646035"/>
            <wp:effectExtent l="0" t="0" r="2540" b="12065"/>
            <wp:docPr id="15" name="图片 15" descr="160333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15323" name="图片 15" descr="1603339547(1)"/>
                    <pic:cNvPicPr>
                      <a:picLocks noChangeAspect="1"/>
                    </pic:cNvPicPr>
                  </pic:nvPicPr>
                  <pic:blipFill>
                    <a:blip xmlns:r="http://schemas.openxmlformats.org/officeDocument/2006/relationships" r:embed="rId23"/>
                    <a:stretch>
                      <a:fillRect/>
                    </a:stretch>
                  </pic:blipFill>
                  <pic:spPr>
                    <a:xfrm>
                      <a:off x="0" y="0"/>
                      <a:ext cx="11884660" cy="7646035"/>
                    </a:xfrm>
                    <a:prstGeom prst="rect">
                      <a:avLst/>
                    </a:prstGeom>
                  </pic:spPr>
                </pic:pic>
              </a:graphicData>
            </a:graphic>
          </wp:inline>
        </w:drawing>
      </w:r>
    </w:p>
    <w:p w:rsidR="00313A7D">
      <w:pPr>
        <w:pStyle w:val="Heading4"/>
        <w:tabs>
          <w:tab w:val="left" w:pos="18668"/>
        </w:tabs>
        <w:spacing w:before="285"/>
        <w:ind w:left="0" w:firstLine="420" w:firstLineChars="100"/>
        <w:rPr>
          <w:color w:val="2A2A2A"/>
          <w:w w:val="105"/>
          <w:sz w:val="42"/>
          <w:szCs w:val="42"/>
          <w:lang w:eastAsia="zh-CN"/>
        </w:rPr>
      </w:pPr>
      <w:r>
        <w:rPr>
          <w:sz w:val="42"/>
        </w:rPr>
        <w:pict>
          <v:line id="_x0000_s1038" style="mso-height-relative:page;mso-width-relative:page;position:absolute;z-index:251673600" from="787.2pt,40.8pt" to="863.45pt,40.85pt"/>
        </w:pict>
      </w:r>
      <w:r w:rsidR="001B1EE7">
        <w:rPr>
          <w:color w:val="2A2A2A"/>
          <w:w w:val="105"/>
          <w:sz w:val="42"/>
          <w:szCs w:val="42"/>
          <w:lang w:eastAsia="zh-CN"/>
        </w:rPr>
        <w:t>(</w:t>
      </w:r>
      <w:r w:rsidR="001B1EE7">
        <w:rPr>
          <w:rFonts w:hint="eastAsia"/>
          <w:color w:val="2A2A2A"/>
          <w:w w:val="105"/>
          <w:sz w:val="42"/>
          <w:szCs w:val="42"/>
          <w:lang w:eastAsia="zh-CN"/>
        </w:rPr>
        <w:t xml:space="preserve"> </w:t>
      </w:r>
      <w:r w:rsidR="001B1EE7">
        <w:rPr>
          <w:color w:val="2A2A2A"/>
          <w:w w:val="105"/>
          <w:sz w:val="42"/>
          <w:szCs w:val="42"/>
          <w:lang w:eastAsia="zh-CN"/>
        </w:rPr>
        <w:t>1</w:t>
      </w:r>
      <w:r w:rsidR="001B1EE7">
        <w:rPr>
          <w:rFonts w:hint="eastAsia"/>
          <w:color w:val="2A2A2A"/>
          <w:w w:val="105"/>
          <w:sz w:val="42"/>
          <w:szCs w:val="42"/>
          <w:lang w:eastAsia="zh-CN"/>
        </w:rPr>
        <w:t xml:space="preserve"> </w:t>
      </w:r>
      <w:r w:rsidR="001B1EE7">
        <w:rPr>
          <w:color w:val="2A2A2A"/>
          <w:w w:val="105"/>
          <w:sz w:val="42"/>
          <w:szCs w:val="42"/>
          <w:lang w:eastAsia="zh-CN"/>
        </w:rPr>
        <w:t>）与深圳经济特区和上海浦东新区相比，雄安新区起步发展在位置上的优势是</w:t>
      </w:r>
      <w:r w:rsidR="001B1EE7">
        <w:rPr>
          <w:rFonts w:hint="eastAsia"/>
          <w:color w:val="2A2A2A"/>
          <w:w w:val="105"/>
          <w:sz w:val="42"/>
          <w:szCs w:val="42"/>
          <w:lang w:eastAsia="zh-CN"/>
        </w:rPr>
        <w:t xml:space="preserve">        </w:t>
      </w:r>
      <w:r w:rsidR="001B1EE7">
        <w:rPr>
          <w:color w:val="2A2A2A"/>
          <w:w w:val="105"/>
          <w:sz w:val="42"/>
          <w:szCs w:val="42"/>
          <w:lang w:eastAsia="zh-CN"/>
        </w:rPr>
        <w:t>，在</w:t>
      </w:r>
    </w:p>
    <w:p w:rsidR="00313A7D">
      <w:pPr>
        <w:tabs>
          <w:tab w:val="left" w:pos="10455"/>
          <w:tab w:val="left" w:pos="12713"/>
        </w:tabs>
        <w:spacing w:before="56"/>
        <w:ind w:firstLine="420" w:firstLineChars="100"/>
        <w:rPr>
          <w:color w:val="2A2A2A"/>
          <w:w w:val="105"/>
          <w:sz w:val="42"/>
          <w:szCs w:val="42"/>
          <w:lang w:eastAsia="zh-CN"/>
        </w:rPr>
      </w:pPr>
      <w:r>
        <w:rPr>
          <w:sz w:val="42"/>
        </w:rPr>
        <w:pict>
          <v:line id="_x0000_s1039" style="mso-height-relative:page;mso-width-relative:page;position:absolute;z-index:251678720" from="476.2pt,27.25pt" to="586.35pt,27.3pt"/>
        </w:pict>
      </w:r>
      <w:r>
        <w:rPr>
          <w:sz w:val="42"/>
        </w:rPr>
        <w:pict>
          <v:line id="_x0000_s1040" style="mso-height-relative:page;mso-width-relative:page;position:absolute;z-index:251674624" from="353.3pt,25.55pt" to="458.4pt,25.6pt"/>
        </w:pict>
      </w:r>
      <w:r w:rsidR="001B1EE7">
        <w:rPr>
          <w:color w:val="2A2A2A"/>
          <w:w w:val="105"/>
          <w:sz w:val="42"/>
          <w:szCs w:val="42"/>
          <w:lang w:eastAsia="zh-CN"/>
        </w:rPr>
        <w:t>交通和资源方面的不利条件分别是</w:t>
      </w:r>
      <w:r w:rsidR="001B1EE7">
        <w:rPr>
          <w:rFonts w:hint="eastAsia"/>
          <w:color w:val="2A2A2A"/>
          <w:w w:val="105"/>
          <w:sz w:val="42"/>
          <w:szCs w:val="42"/>
          <w:lang w:eastAsia="zh-CN"/>
        </w:rPr>
        <w:t xml:space="preserve">          </w:t>
      </w:r>
      <w:r w:rsidR="001B1EE7">
        <w:rPr>
          <w:color w:val="2A2A2A"/>
          <w:w w:val="105"/>
          <w:sz w:val="42"/>
          <w:szCs w:val="42"/>
          <w:lang w:eastAsia="zh-CN"/>
        </w:rPr>
        <w:t>、</w:t>
      </w:r>
      <w:r w:rsidR="001B1EE7">
        <w:rPr>
          <w:rFonts w:hint="eastAsia"/>
          <w:color w:val="2A2A2A"/>
          <w:w w:val="105"/>
          <w:sz w:val="42"/>
          <w:szCs w:val="42"/>
          <w:lang w:eastAsia="zh-CN"/>
        </w:rPr>
        <w:t xml:space="preserve">  </w:t>
      </w:r>
      <w:r w:rsidR="001B1EE7">
        <w:rPr>
          <w:color w:val="2A2A2A"/>
          <w:w w:val="105"/>
          <w:sz w:val="42"/>
          <w:szCs w:val="42"/>
          <w:lang w:eastAsia="zh-CN"/>
        </w:rPr>
        <w:tab/>
      </w:r>
      <w:r w:rsidR="001B1EE7">
        <w:rPr>
          <w:rFonts w:hint="eastAsia"/>
          <w:color w:val="2A2A2A"/>
          <w:w w:val="105"/>
          <w:sz w:val="42"/>
          <w:szCs w:val="42"/>
          <w:lang w:eastAsia="zh-CN"/>
        </w:rPr>
        <w:t xml:space="preserve">      </w:t>
      </w:r>
      <w:r w:rsidR="001B1EE7">
        <w:rPr>
          <w:color w:val="2A2A2A"/>
          <w:w w:val="105"/>
          <w:sz w:val="42"/>
          <w:szCs w:val="42"/>
          <w:lang w:eastAsia="zh-CN"/>
        </w:rPr>
        <w:t>。 ( 3 分）</w:t>
      </w:r>
    </w:p>
    <w:p w:rsidR="00313A7D">
      <w:pPr>
        <w:spacing w:before="97"/>
        <w:ind w:firstLine="420" w:firstLineChars="100"/>
        <w:rPr>
          <w:color w:val="2A2A2A"/>
          <w:w w:val="105"/>
          <w:sz w:val="42"/>
          <w:szCs w:val="42"/>
          <w:lang w:eastAsia="zh-CN"/>
        </w:rPr>
      </w:pPr>
      <w:r>
        <w:rPr>
          <w:color w:val="2A2A2A"/>
          <w:w w:val="105"/>
          <w:sz w:val="42"/>
          <w:szCs w:val="42"/>
          <w:lang w:eastAsia="zh-CN"/>
        </w:rPr>
        <w:t>( 2 ）简述崇礼作为冬奥会滑雪比赛场地的有利自然条件。 ( 3 分）</w:t>
      </w:r>
    </w:p>
    <w:p w:rsidR="00313A7D">
      <w:pPr>
        <w:tabs>
          <w:tab w:val="left" w:pos="11114"/>
          <w:tab w:val="left" w:pos="11669"/>
        </w:tabs>
        <w:spacing w:before="97"/>
        <w:ind w:firstLine="420" w:firstLineChars="100"/>
        <w:rPr>
          <w:color w:val="2A2A2A"/>
          <w:w w:val="105"/>
          <w:sz w:val="42"/>
          <w:szCs w:val="42"/>
          <w:lang w:eastAsia="zh-CN"/>
        </w:rPr>
      </w:pPr>
      <w:r>
        <w:rPr>
          <w:color w:val="2A2A2A"/>
          <w:w w:val="105"/>
          <w:sz w:val="42"/>
          <w:szCs w:val="42"/>
          <w:lang w:eastAsia="zh-CN"/>
        </w:rPr>
        <w:t>( 3</w:t>
      </w:r>
      <w:r>
        <w:rPr>
          <w:rFonts w:hint="eastAsia"/>
          <w:color w:val="2A2A2A"/>
          <w:w w:val="105"/>
          <w:sz w:val="42"/>
          <w:szCs w:val="42"/>
          <w:lang w:eastAsia="zh-CN"/>
        </w:rPr>
        <w:t xml:space="preserve"> </w:t>
      </w:r>
      <w:r>
        <w:rPr>
          <w:color w:val="2A2A2A"/>
          <w:w w:val="105"/>
          <w:sz w:val="42"/>
          <w:szCs w:val="42"/>
          <w:lang w:eastAsia="zh-CN"/>
        </w:rPr>
        <w:t>）分析河北“有河皆干”状况大面积存在的原因 。</w:t>
      </w:r>
      <w:r>
        <w:rPr>
          <w:color w:val="2A2A2A"/>
          <w:w w:val="105"/>
          <w:sz w:val="42"/>
          <w:szCs w:val="42"/>
          <w:lang w:eastAsia="zh-CN"/>
        </w:rPr>
        <w:tab/>
        <w:t>( 4</w:t>
      </w:r>
      <w:r>
        <w:rPr>
          <w:rFonts w:hint="eastAsia"/>
          <w:color w:val="2A2A2A"/>
          <w:w w:val="105"/>
          <w:sz w:val="42"/>
          <w:szCs w:val="42"/>
          <w:lang w:eastAsia="zh-CN"/>
        </w:rPr>
        <w:t xml:space="preserve"> </w:t>
      </w:r>
      <w:r>
        <w:rPr>
          <w:color w:val="2A2A2A"/>
          <w:w w:val="105"/>
          <w:sz w:val="42"/>
          <w:szCs w:val="42"/>
          <w:lang w:eastAsia="zh-CN"/>
        </w:rPr>
        <w:t>分 ）</w:t>
      </w:r>
    </w:p>
    <w:p w:rsidR="00313A7D">
      <w:pPr>
        <w:pStyle w:val="BodyText"/>
        <w:rPr>
          <w:sz w:val="44"/>
          <w:lang w:eastAsia="zh-CN"/>
        </w:rPr>
      </w:pPr>
    </w:p>
    <w:p w:rsidR="00313A7D">
      <w:pPr>
        <w:pStyle w:val="BodyText"/>
        <w:rPr>
          <w:sz w:val="44"/>
          <w:lang w:eastAsia="zh-CN"/>
        </w:rPr>
      </w:pPr>
    </w:p>
    <w:p w:rsidR="00313A7D">
      <w:pPr>
        <w:pStyle w:val="BodyText"/>
        <w:rPr>
          <w:sz w:val="44"/>
          <w:lang w:eastAsia="zh-CN"/>
        </w:rPr>
      </w:pPr>
    </w:p>
    <w:p w:rsidR="00313A7D">
      <w:pPr>
        <w:pStyle w:val="BodyText"/>
        <w:rPr>
          <w:sz w:val="44"/>
          <w:lang w:eastAsia="zh-CN"/>
        </w:rPr>
      </w:pPr>
    </w:p>
    <w:p w:rsidR="00313A7D">
      <w:pPr>
        <w:pStyle w:val="BodyText"/>
        <w:rPr>
          <w:sz w:val="44"/>
          <w:lang w:eastAsia="zh-CN"/>
        </w:rPr>
      </w:pPr>
    </w:p>
    <w:p w:rsidR="00313A7D">
      <w:pPr>
        <w:pStyle w:val="BodyText"/>
        <w:rPr>
          <w:sz w:val="44"/>
          <w:lang w:eastAsia="zh-CN"/>
        </w:rPr>
      </w:pPr>
    </w:p>
    <w:p w:rsidR="00313A7D">
      <w:pPr>
        <w:pStyle w:val="BodyText"/>
        <w:spacing w:before="11"/>
        <w:rPr>
          <w:sz w:val="50"/>
          <w:lang w:eastAsia="zh-CN"/>
        </w:rPr>
      </w:pPr>
    </w:p>
    <w:p w:rsidR="00313A7D">
      <w:pPr>
        <w:pStyle w:val="1"/>
        <w:tabs>
          <w:tab w:val="left" w:pos="994"/>
          <w:tab w:val="left" w:pos="995"/>
        </w:tabs>
        <w:ind w:left="101" w:firstLine="0"/>
        <w:rPr>
          <w:rFonts w:ascii="Times New Roman" w:eastAsia="Times New Roman"/>
          <w:color w:val="343434"/>
          <w:sz w:val="44"/>
          <w:lang w:eastAsia="zh-CN"/>
        </w:rPr>
      </w:pPr>
      <w:r>
        <w:rPr>
          <w:rFonts w:hint="eastAsia"/>
          <w:color w:val="343434"/>
          <w:spacing w:val="-13"/>
          <w:w w:val="105"/>
          <w:sz w:val="43"/>
          <w:lang w:eastAsia="zh-CN"/>
        </w:rPr>
        <w:t>27.</w:t>
      </w:r>
      <w:r>
        <w:rPr>
          <w:color w:val="343434"/>
          <w:spacing w:val="-13"/>
          <w:w w:val="105"/>
          <w:sz w:val="43"/>
          <w:lang w:eastAsia="zh-CN"/>
        </w:rPr>
        <w:t>阅读材料</w:t>
      </w:r>
      <w:r>
        <w:rPr>
          <w:color w:val="161616"/>
          <w:spacing w:val="-64"/>
          <w:w w:val="105"/>
          <w:sz w:val="43"/>
          <w:lang w:eastAsia="zh-CN"/>
        </w:rPr>
        <w:t>，</w:t>
      </w:r>
      <w:r>
        <w:rPr>
          <w:color w:val="343434"/>
          <w:spacing w:val="-25"/>
          <w:w w:val="105"/>
          <w:sz w:val="43"/>
          <w:lang w:eastAsia="zh-CN"/>
        </w:rPr>
        <w:t>完成下列问题</w:t>
      </w:r>
      <w:r>
        <w:rPr>
          <w:color w:val="4D4D4D"/>
          <w:spacing w:val="52"/>
          <w:w w:val="105"/>
          <w:sz w:val="43"/>
          <w:lang w:eastAsia="zh-CN"/>
        </w:rPr>
        <w:t xml:space="preserve">。 </w:t>
      </w:r>
      <w:r>
        <w:rPr>
          <w:rFonts w:ascii="Times New Roman" w:eastAsia="Times New Roman"/>
          <w:color w:val="343434"/>
          <w:spacing w:val="-28"/>
          <w:w w:val="105"/>
          <w:sz w:val="44"/>
          <w:lang w:eastAsia="zh-CN"/>
        </w:rPr>
        <w:t xml:space="preserve">( </w:t>
      </w:r>
      <w:r>
        <w:rPr>
          <w:rFonts w:ascii="Times New Roman" w:eastAsia="Times New Roman"/>
          <w:color w:val="343434"/>
          <w:spacing w:val="-6"/>
          <w:w w:val="105"/>
          <w:sz w:val="44"/>
          <w:lang w:eastAsia="zh-CN"/>
        </w:rPr>
        <w:t>1</w:t>
      </w:r>
      <w:r>
        <w:rPr>
          <w:rFonts w:ascii="Times New Roman" w:eastAsia="Times New Roman"/>
          <w:color w:val="161616"/>
          <w:spacing w:val="-6"/>
          <w:w w:val="105"/>
          <w:sz w:val="44"/>
          <w:lang w:eastAsia="zh-CN"/>
        </w:rPr>
        <w:t>0</w:t>
      </w:r>
      <w:r>
        <w:rPr>
          <w:rFonts w:ascii="Times New Roman" w:eastAsia="Times New Roman"/>
          <w:color w:val="161616"/>
          <w:spacing w:val="8"/>
          <w:w w:val="105"/>
          <w:sz w:val="44"/>
          <w:lang w:eastAsia="zh-CN"/>
        </w:rPr>
        <w:t xml:space="preserve"> </w:t>
      </w:r>
      <w:r>
        <w:rPr>
          <w:color w:val="343434"/>
          <w:w w:val="105"/>
          <w:sz w:val="41"/>
          <w:lang w:eastAsia="zh-CN"/>
        </w:rPr>
        <w:t>分）</w:t>
      </w:r>
    </w:p>
    <w:p w:rsidR="00313A7D">
      <w:pPr>
        <w:pStyle w:val="Heading4"/>
        <w:spacing w:before="60"/>
        <w:ind w:left="989"/>
        <w:rPr>
          <w:color w:val="343434"/>
          <w:spacing w:val="-13"/>
          <w:w w:val="105"/>
          <w:szCs w:val="22"/>
          <w:lang w:eastAsia="zh-CN"/>
        </w:rPr>
      </w:pPr>
      <w:r>
        <w:rPr>
          <w:b/>
          <w:bCs/>
          <w:color w:val="343434"/>
          <w:spacing w:val="-13"/>
          <w:w w:val="105"/>
          <w:szCs w:val="22"/>
          <w:lang w:eastAsia="zh-CN"/>
        </w:rPr>
        <w:t>材料一：</w:t>
      </w:r>
      <w:r>
        <w:rPr>
          <w:color w:val="343434"/>
          <w:spacing w:val="-13"/>
          <w:w w:val="105"/>
          <w:szCs w:val="22"/>
          <w:lang w:eastAsia="zh-CN"/>
        </w:rPr>
        <w:t>图1为世界某区域略图</w:t>
      </w:r>
      <w:r>
        <w:rPr>
          <w:rFonts w:hint="eastAsia"/>
          <w:color w:val="343434"/>
          <w:spacing w:val="-13"/>
          <w:w w:val="105"/>
          <w:szCs w:val="22"/>
          <w:lang w:eastAsia="zh-CN"/>
        </w:rPr>
        <w:t>，</w:t>
      </w:r>
      <w:r>
        <w:rPr>
          <w:color w:val="343434"/>
          <w:spacing w:val="-13"/>
          <w:w w:val="105"/>
          <w:szCs w:val="22"/>
          <w:lang w:eastAsia="zh-CN"/>
        </w:rPr>
        <w:t>图2为牙买加首都金斯顿气候资料图。</w:t>
      </w:r>
    </w:p>
    <w:p w:rsidR="00313A7D">
      <w:pPr>
        <w:pStyle w:val="BodyText"/>
        <w:spacing w:before="12"/>
        <w:jc w:val="center"/>
        <w:rPr>
          <w:sz w:val="25"/>
          <w:lang w:eastAsia="zh-CN"/>
        </w:rPr>
      </w:pPr>
      <w:r>
        <w:rPr>
          <w:rFonts w:hint="eastAsia"/>
          <w:noProof/>
          <w:sz w:val="25"/>
          <w:lang w:eastAsia="zh-CN"/>
        </w:rPr>
        <w:drawing>
          <wp:inline distT="0" distB="0" distL="114300" distR="114300">
            <wp:extent cx="12872720" cy="3776980"/>
            <wp:effectExtent l="0" t="0" r="5080" b="7620"/>
            <wp:docPr id="16" name="图片 16" descr="1603339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23698" name="图片 16" descr="1603339894(1)"/>
                    <pic:cNvPicPr>
                      <a:picLocks noChangeAspect="1"/>
                    </pic:cNvPicPr>
                  </pic:nvPicPr>
                  <pic:blipFill>
                    <a:blip xmlns:r="http://schemas.openxmlformats.org/officeDocument/2006/relationships" r:embed="rId24"/>
                    <a:stretch>
                      <a:fillRect/>
                    </a:stretch>
                  </pic:blipFill>
                  <pic:spPr>
                    <a:xfrm>
                      <a:off x="0" y="0"/>
                      <a:ext cx="12872720" cy="3776980"/>
                    </a:xfrm>
                    <a:prstGeom prst="rect">
                      <a:avLst/>
                    </a:prstGeom>
                  </pic:spPr>
                </pic:pic>
              </a:graphicData>
            </a:graphic>
          </wp:inline>
        </w:drawing>
      </w:r>
    </w:p>
    <w:p w:rsidR="00313A7D">
      <w:pPr>
        <w:pStyle w:val="BodyText"/>
        <w:spacing w:before="1"/>
        <w:rPr>
          <w:sz w:val="16"/>
        </w:rPr>
      </w:pPr>
    </w:p>
    <w:p w:rsidR="00313A7D">
      <w:pPr>
        <w:ind w:left="7732" w:right="9598"/>
        <w:jc w:val="center"/>
        <w:rPr>
          <w:rFonts w:ascii="Times New Roman" w:eastAsia="Times New Roman"/>
          <w:sz w:val="37"/>
          <w:lang w:eastAsia="zh-CN"/>
        </w:rPr>
      </w:pPr>
      <w:r>
        <w:rPr>
          <w:color w:val="4D4D4D"/>
          <w:w w:val="105"/>
          <w:sz w:val="36"/>
          <w:lang w:eastAsia="zh-CN"/>
        </w:rPr>
        <w:t xml:space="preserve">第 </w:t>
      </w:r>
      <w:r>
        <w:rPr>
          <w:rFonts w:ascii="Times New Roman" w:eastAsia="Times New Roman"/>
          <w:color w:val="343434"/>
          <w:w w:val="105"/>
          <w:sz w:val="37"/>
          <w:lang w:eastAsia="zh-CN"/>
        </w:rPr>
        <w:t xml:space="preserve">27 </w:t>
      </w:r>
      <w:r>
        <w:rPr>
          <w:color w:val="4D4D4D"/>
          <w:w w:val="105"/>
          <w:sz w:val="37"/>
          <w:lang w:eastAsia="zh-CN"/>
        </w:rPr>
        <w:t xml:space="preserve">题图 </w:t>
      </w:r>
      <w:r>
        <w:rPr>
          <w:rFonts w:ascii="Times New Roman" w:eastAsia="Times New Roman"/>
          <w:color w:val="161616"/>
          <w:w w:val="105"/>
          <w:sz w:val="37"/>
          <w:lang w:eastAsia="zh-CN"/>
        </w:rPr>
        <w:t>1</w:t>
      </w:r>
    </w:p>
    <w:p w:rsidR="00313A7D">
      <w:pPr>
        <w:jc w:val="center"/>
        <w:rPr>
          <w:rFonts w:ascii="Times New Roman" w:eastAsia="Times New Roman"/>
          <w:sz w:val="37"/>
          <w:lang w:eastAsia="zh-CN"/>
        </w:rPr>
        <w:sectPr>
          <w:pgSz w:w="22410" w:h="31660"/>
          <w:pgMar w:top="1600" w:right="1460" w:bottom="1880" w:left="1360" w:header="1025" w:footer="1693" w:gutter="0"/>
          <w:cols w:space="720"/>
        </w:sect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rPr>
          <w:rFonts w:ascii="Times New Roman"/>
          <w:sz w:val="20"/>
          <w:lang w:eastAsia="zh-CN"/>
        </w:rPr>
        <w:sectPr>
          <w:pgSz w:w="22410" w:h="31660"/>
          <w:pgMar w:top="1600" w:right="1120" w:bottom="1880" w:left="1320" w:header="1025" w:footer="1693" w:gutter="0"/>
          <w:cols w:space="720"/>
        </w:sectPr>
      </w:pPr>
      <w:r>
        <w:rPr>
          <w:rFonts w:hint="eastAsia"/>
          <w:noProof/>
          <w:color w:val="2A2A2A"/>
          <w:lang w:eastAsia="zh-CN"/>
        </w:rPr>
        <w:drawing>
          <wp:anchor distT="0" distB="0" distL="114300" distR="114300" simplePos="0" relativeHeight="251659264" behindDoc="0" locked="0" layoutInCell="1" allowOverlap="1">
            <wp:simplePos x="0" y="0"/>
            <wp:positionH relativeFrom="column">
              <wp:posOffset>8336915</wp:posOffset>
            </wp:positionH>
            <wp:positionV relativeFrom="paragraph">
              <wp:posOffset>146685</wp:posOffset>
            </wp:positionV>
            <wp:extent cx="4439285" cy="4420235"/>
            <wp:effectExtent l="0" t="0" r="5715" b="12065"/>
            <wp:wrapSquare wrapText="bothSides"/>
            <wp:docPr id="18" name="图片 18" descr="160334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6148" name="图片 18" descr="1603340098(1)"/>
                    <pic:cNvPicPr>
                      <a:picLocks noChangeAspect="1"/>
                    </pic:cNvPicPr>
                  </pic:nvPicPr>
                  <pic:blipFill>
                    <a:blip xmlns:r="http://schemas.openxmlformats.org/officeDocument/2006/relationships" r:embed="rId25"/>
                    <a:stretch>
                      <a:fillRect/>
                    </a:stretch>
                  </pic:blipFill>
                  <pic:spPr>
                    <a:xfrm>
                      <a:off x="0" y="0"/>
                      <a:ext cx="4439285" cy="4420235"/>
                    </a:xfrm>
                    <a:prstGeom prst="rect">
                      <a:avLst/>
                    </a:prstGeom>
                  </pic:spPr>
                </pic:pic>
              </a:graphicData>
            </a:graphic>
          </wp:anchor>
        </w:drawing>
      </w:r>
    </w:p>
    <w:p w:rsidR="00313A7D">
      <w:pPr>
        <w:pStyle w:val="BodyText"/>
        <w:tabs>
          <w:tab w:val="left" w:pos="7287"/>
        </w:tabs>
        <w:spacing w:before="90" w:line="672" w:lineRule="exact"/>
        <w:ind w:left="132" w:firstLine="883"/>
        <w:rPr>
          <w:color w:val="2A2A2A"/>
          <w:lang w:eastAsia="zh-CN"/>
        </w:rPr>
        <w:sectPr>
          <w:type w:val="continuous"/>
          <w:pgSz w:w="22410" w:h="31660"/>
          <w:pgMar w:top="1600" w:right="1120" w:bottom="1880" w:left="1320" w:header="720" w:footer="720" w:gutter="0"/>
          <w:cols w:num="3" w:space="720" w:equalWidth="0">
            <w:col w:w="12718" w:space="548"/>
            <w:col w:w="1498" w:space="3333"/>
            <w:col w:w="1873"/>
          </w:cols>
        </w:sectPr>
      </w:pPr>
      <w:r>
        <w:rPr>
          <w:b/>
          <w:bCs/>
          <w:color w:val="030303"/>
          <w:lang w:eastAsia="zh-CN"/>
        </w:rPr>
        <w:t>材</w:t>
      </w:r>
      <w:r>
        <w:rPr>
          <w:b/>
          <w:bCs/>
          <w:color w:val="030303"/>
          <w:spacing w:val="-146"/>
          <w:lang w:eastAsia="zh-CN"/>
        </w:rPr>
        <w:t xml:space="preserve"> </w:t>
      </w:r>
      <w:r>
        <w:rPr>
          <w:b/>
          <w:bCs/>
          <w:color w:val="030303"/>
          <w:lang w:eastAsia="zh-CN"/>
        </w:rPr>
        <w:t>料</w:t>
      </w:r>
      <w:r>
        <w:rPr>
          <w:b/>
          <w:bCs/>
          <w:color w:val="030303"/>
          <w:spacing w:val="-150"/>
          <w:lang w:eastAsia="zh-CN"/>
        </w:rPr>
        <w:t xml:space="preserve"> </w:t>
      </w:r>
      <w:r>
        <w:rPr>
          <w:b/>
          <w:bCs/>
          <w:color w:val="030303"/>
          <w:lang w:eastAsia="zh-CN"/>
        </w:rPr>
        <w:t>二</w:t>
      </w:r>
      <w:r>
        <w:rPr>
          <w:b/>
          <w:bCs/>
          <w:color w:val="030303"/>
          <w:spacing w:val="-149"/>
          <w:lang w:eastAsia="zh-CN"/>
        </w:rPr>
        <w:t xml:space="preserve"> </w:t>
      </w:r>
      <w:r>
        <w:rPr>
          <w:b/>
          <w:bCs/>
          <w:color w:val="030303"/>
          <w:w w:val="95"/>
          <w:lang w:eastAsia="zh-CN"/>
        </w:rPr>
        <w:t>：</w:t>
      </w:r>
      <w:r>
        <w:rPr>
          <w:color w:val="030303"/>
          <w:spacing w:val="-136"/>
          <w:w w:val="95"/>
          <w:lang w:eastAsia="zh-CN"/>
        </w:rPr>
        <w:t xml:space="preserve"> </w:t>
      </w:r>
      <w:r>
        <w:rPr>
          <w:color w:val="2A2A2A"/>
          <w:lang w:eastAsia="zh-CN"/>
        </w:rPr>
        <w:t>享誉</w:t>
      </w:r>
      <w:r>
        <w:rPr>
          <w:color w:val="2A2A2A"/>
          <w:spacing w:val="11"/>
          <w:lang w:eastAsia="zh-CN"/>
        </w:rPr>
        <w:t>世</w:t>
      </w:r>
      <w:r>
        <w:rPr>
          <w:color w:val="2A2A2A"/>
          <w:spacing w:val="14"/>
          <w:lang w:eastAsia="zh-CN"/>
        </w:rPr>
        <w:t>界</w:t>
      </w:r>
      <w:r>
        <w:rPr>
          <w:color w:val="2A2A2A"/>
          <w:spacing w:val="30"/>
          <w:lang w:eastAsia="zh-CN"/>
        </w:rPr>
        <w:t>的</w:t>
      </w:r>
      <w:r>
        <w:rPr>
          <w:color w:val="2A2A2A"/>
          <w:spacing w:val="17"/>
          <w:lang w:eastAsia="zh-CN"/>
        </w:rPr>
        <w:t>蓝</w:t>
      </w:r>
      <w:r>
        <w:rPr>
          <w:color w:val="2A2A2A"/>
          <w:lang w:eastAsia="zh-CN"/>
        </w:rPr>
        <w:t>山咖啡，产自牙买加岛东部蓝山山脉周边极为有限的区域。从上世纪60年代，日本开始持续投资蓝山咖啡业，现已控制蓝山咖啡业的经营。蓝山咖啡每年产量与品种较为固定，90%以上销往日本。</w:t>
      </w:r>
    </w:p>
    <w:p w:rsidR="00313A7D">
      <w:pPr>
        <w:pStyle w:val="BodyText"/>
        <w:tabs>
          <w:tab w:val="left" w:pos="7287"/>
        </w:tabs>
        <w:spacing w:before="90" w:line="672" w:lineRule="exact"/>
        <w:ind w:firstLine="840" w:firstLineChars="200"/>
        <w:rPr>
          <w:color w:val="2A2A2A"/>
          <w:lang w:eastAsia="zh-CN"/>
        </w:rPr>
      </w:pPr>
      <w:r>
        <w:rPr>
          <w:b/>
          <w:bCs/>
          <w:color w:val="2A2A2A"/>
          <w:lang w:eastAsia="zh-CN"/>
        </w:rPr>
        <w:t>材料三：</w:t>
      </w:r>
      <w:r>
        <w:rPr>
          <w:color w:val="2A2A2A"/>
          <w:lang w:eastAsia="zh-CN"/>
        </w:rPr>
        <w:t xml:space="preserve"> 牙买加铝土矿资源丰富，铝土、氧化铝出口量大。</w:t>
      </w:r>
    </w:p>
    <w:p w:rsidR="00313A7D">
      <w:pPr>
        <w:pStyle w:val="BodyText"/>
        <w:tabs>
          <w:tab w:val="left" w:pos="7287"/>
        </w:tabs>
        <w:spacing w:before="90" w:line="672" w:lineRule="exact"/>
        <w:ind w:left="836" w:leftChars="380"/>
        <w:rPr>
          <w:color w:val="2A2A2A"/>
          <w:lang w:eastAsia="zh-CN"/>
        </w:rPr>
      </w:pPr>
      <w:r>
        <w:pict>
          <v:line id="_x0000_s1041" style="mso-height-relative:page;mso-width-relative:page;position:absolute;z-index:251679744" from="280.75pt,69.2pt" to="377.35pt,69.25pt"/>
        </w:pict>
      </w:r>
      <w:r>
        <w:pict>
          <v:line id="_x0000_s1042" style="flip:y;mso-height-relative:page;mso-width-relative:page;position:absolute;z-index:251675648" from="440.9pt,33.6pt" to="505.3pt,34.45pt"/>
        </w:pict>
      </w:r>
      <w:r w:rsidR="001B1EE7">
        <w:rPr>
          <w:color w:val="2A2A2A"/>
          <w:lang w:eastAsia="zh-CN"/>
        </w:rPr>
        <w:t>(</w:t>
      </w:r>
      <w:r w:rsidR="001B1EE7">
        <w:rPr>
          <w:rFonts w:hint="eastAsia"/>
          <w:color w:val="2A2A2A"/>
          <w:lang w:eastAsia="zh-CN"/>
        </w:rPr>
        <w:t xml:space="preserve"> </w:t>
      </w:r>
      <w:r w:rsidR="001B1EE7">
        <w:rPr>
          <w:color w:val="2A2A2A"/>
          <w:lang w:eastAsia="zh-CN"/>
        </w:rPr>
        <w:t>1</w:t>
      </w:r>
      <w:r w:rsidR="001B1EE7">
        <w:rPr>
          <w:rFonts w:hint="eastAsia"/>
          <w:color w:val="2A2A2A"/>
          <w:lang w:eastAsia="zh-CN"/>
        </w:rPr>
        <w:t xml:space="preserve"> </w:t>
      </w:r>
      <w:r w:rsidR="001B1EE7">
        <w:rPr>
          <w:color w:val="2A2A2A"/>
          <w:lang w:eastAsia="zh-CN"/>
        </w:rPr>
        <w:t>）影响牙买加铝土采掘业的主导因素是</w:t>
      </w:r>
      <w:r w:rsidR="001B1EE7">
        <w:rPr>
          <w:rFonts w:hint="eastAsia"/>
          <w:color w:val="2A2A2A"/>
          <w:lang w:eastAsia="zh-CN"/>
        </w:rPr>
        <w:t xml:space="preserve">      </w:t>
      </w:r>
      <w:r w:rsidR="001B1EE7">
        <w:rPr>
          <w:color w:val="2A2A2A"/>
          <w:lang w:eastAsia="zh-CN"/>
        </w:rPr>
        <w:t>；大规模开采铝土易导致的生态问题是</w:t>
      </w:r>
      <w:r w:rsidR="001B1EE7">
        <w:rPr>
          <w:rFonts w:hint="eastAsia"/>
          <w:color w:val="2A2A2A"/>
          <w:lang w:eastAsia="zh-CN"/>
        </w:rPr>
        <w:t xml:space="preserve">           </w:t>
      </w:r>
      <w:r w:rsidR="001B1EE7">
        <w:rPr>
          <w:color w:val="2A2A2A"/>
          <w:lang w:eastAsia="zh-CN"/>
        </w:rPr>
        <w:t>。 ( 2 分）</w:t>
      </w:r>
    </w:p>
    <w:p w:rsidR="00313A7D">
      <w:pPr>
        <w:pStyle w:val="BodyText"/>
        <w:tabs>
          <w:tab w:val="left" w:pos="7287"/>
        </w:tabs>
        <w:spacing w:before="90" w:line="672" w:lineRule="exact"/>
        <w:ind w:left="836" w:leftChars="380"/>
        <w:rPr>
          <w:color w:val="2A2A2A"/>
          <w:lang w:eastAsia="zh-CN"/>
        </w:rPr>
      </w:pPr>
      <w:r>
        <w:rPr>
          <w:color w:val="2A2A2A"/>
          <w:lang w:eastAsia="zh-CN"/>
        </w:rPr>
        <w:t>( 2</w:t>
      </w:r>
      <w:r>
        <w:rPr>
          <w:rFonts w:hint="eastAsia"/>
          <w:color w:val="2A2A2A"/>
          <w:lang w:eastAsia="zh-CN"/>
        </w:rPr>
        <w:t xml:space="preserve"> </w:t>
      </w:r>
      <w:r>
        <w:rPr>
          <w:color w:val="2A2A2A"/>
          <w:lang w:eastAsia="zh-CN"/>
        </w:rPr>
        <w:t>）简述金斯顿的气温特征， 并简析其12月到次年4月降水较少的原因。( 4 分）</w:t>
      </w:r>
    </w:p>
    <w:p w:rsidR="00313A7D">
      <w:pPr>
        <w:pStyle w:val="BodyText"/>
        <w:tabs>
          <w:tab w:val="left" w:pos="7287"/>
        </w:tabs>
        <w:spacing w:before="90" w:line="672" w:lineRule="exact"/>
        <w:ind w:firstLine="840" w:firstLineChars="200"/>
        <w:rPr>
          <w:color w:val="2A2A2A"/>
          <w:lang w:eastAsia="zh-CN"/>
        </w:rPr>
      </w:pPr>
      <w:r>
        <w:rPr>
          <w:color w:val="2A2A2A"/>
          <w:lang w:eastAsia="zh-CN"/>
        </w:rPr>
        <w:t>(</w:t>
      </w:r>
      <w:r>
        <w:rPr>
          <w:rFonts w:hint="eastAsia"/>
          <w:color w:val="2A2A2A"/>
          <w:lang w:eastAsia="zh-CN"/>
        </w:rPr>
        <w:t xml:space="preserve"> </w:t>
      </w:r>
      <w:r>
        <w:rPr>
          <w:color w:val="2A2A2A"/>
          <w:lang w:eastAsia="zh-CN"/>
        </w:rPr>
        <w:t>3 ）分析蓝山咖啡主要销往日本的原因。 ( 4 分）</w:t>
      </w:r>
    </w:p>
    <w:p w:rsidR="00313A7D">
      <w:pPr>
        <w:pStyle w:val="BodyText"/>
        <w:tabs>
          <w:tab w:val="left" w:pos="7287"/>
        </w:tabs>
        <w:spacing w:before="90" w:line="672" w:lineRule="exact"/>
        <w:ind w:left="132" w:firstLine="883"/>
        <w:rPr>
          <w:color w:val="2A2A2A"/>
          <w:lang w:eastAsia="zh-CN"/>
        </w:rPr>
      </w:pPr>
      <w:r>
        <w:rPr>
          <w:color w:val="2A2A2A"/>
          <w:lang w:eastAsia="zh-CN"/>
        </w:rPr>
        <w:tab/>
      </w:r>
    </w:p>
    <w:p w:rsidR="00313A7D">
      <w:pPr>
        <w:pStyle w:val="BodyText"/>
        <w:rPr>
          <w:sz w:val="44"/>
          <w:lang w:eastAsia="zh-CN"/>
        </w:rPr>
      </w:pPr>
    </w:p>
    <w:p w:rsidR="00313A7D">
      <w:pPr>
        <w:pStyle w:val="BodyText"/>
        <w:rPr>
          <w:sz w:val="44"/>
          <w:lang w:eastAsia="zh-CN"/>
        </w:rPr>
      </w:pPr>
    </w:p>
    <w:p w:rsidR="00313A7D">
      <w:pPr>
        <w:pStyle w:val="1"/>
        <w:tabs>
          <w:tab w:val="left" w:pos="1035"/>
          <w:tab w:val="left" w:pos="1036"/>
          <w:tab w:val="left" w:pos="6699"/>
        </w:tabs>
        <w:spacing w:before="291"/>
        <w:ind w:left="140" w:firstLine="0"/>
        <w:rPr>
          <w:rFonts w:ascii="Times New Roman" w:eastAsia="Times New Roman"/>
          <w:color w:val="2A2A2A"/>
          <w:sz w:val="45"/>
          <w:lang w:eastAsia="zh-CN"/>
        </w:rPr>
      </w:pPr>
      <w:r>
        <w:rPr>
          <w:rFonts w:ascii="Times New Roman" w:hint="eastAsia"/>
          <w:color w:val="2A2A2A"/>
          <w:sz w:val="44"/>
          <w:lang w:eastAsia="zh-CN"/>
        </w:rPr>
        <w:t>28.</w:t>
      </w:r>
      <w:r>
        <w:rPr>
          <w:rFonts w:ascii="Times New Roman" w:eastAsia="Times New Roman"/>
          <w:color w:val="2A2A2A"/>
          <w:sz w:val="44"/>
          <w:lang w:eastAsia="zh-CN"/>
        </w:rPr>
        <w:tab/>
      </w:r>
      <w:r>
        <w:rPr>
          <w:color w:val="2A2A2A"/>
          <w:sz w:val="42"/>
          <w:szCs w:val="42"/>
          <w:lang w:eastAsia="zh-CN"/>
        </w:rPr>
        <w:t>阅读材料，完成下列问题 。</w:t>
      </w:r>
      <w:r>
        <w:rPr>
          <w:color w:val="2A2A2A"/>
          <w:w w:val="95"/>
          <w:sz w:val="42"/>
          <w:lang w:eastAsia="zh-CN"/>
        </w:rPr>
        <w:tab/>
      </w:r>
      <w:r>
        <w:rPr>
          <w:rFonts w:ascii="Times New Roman" w:eastAsia="Times New Roman"/>
          <w:color w:val="414141"/>
          <w:w w:val="95"/>
          <w:sz w:val="44"/>
          <w:lang w:eastAsia="zh-CN"/>
        </w:rPr>
        <w:t>(</w:t>
      </w:r>
      <w:r>
        <w:rPr>
          <w:rFonts w:ascii="Times New Roman" w:eastAsia="Times New Roman"/>
          <w:color w:val="414141"/>
          <w:spacing w:val="-65"/>
          <w:w w:val="95"/>
          <w:sz w:val="44"/>
          <w:lang w:eastAsia="zh-CN"/>
        </w:rPr>
        <w:t xml:space="preserve"> </w:t>
      </w:r>
      <w:r>
        <w:rPr>
          <w:rFonts w:ascii="Times New Roman" w:eastAsia="Times New Roman"/>
          <w:color w:val="414141"/>
          <w:w w:val="95"/>
          <w:sz w:val="44"/>
          <w:lang w:eastAsia="zh-CN"/>
        </w:rPr>
        <w:t>13</w:t>
      </w:r>
      <w:r>
        <w:rPr>
          <w:rFonts w:ascii="Times New Roman" w:eastAsia="Times New Roman"/>
          <w:color w:val="414141"/>
          <w:sz w:val="44"/>
          <w:lang w:eastAsia="zh-CN"/>
        </w:rPr>
        <w:t xml:space="preserve"> </w:t>
      </w:r>
      <w:r>
        <w:rPr>
          <w:rFonts w:ascii="Times New Roman" w:eastAsia="Times New Roman"/>
          <w:color w:val="414141"/>
          <w:spacing w:val="-39"/>
          <w:sz w:val="44"/>
          <w:lang w:eastAsia="zh-CN"/>
        </w:rPr>
        <w:t xml:space="preserve"> </w:t>
      </w:r>
      <w:r>
        <w:rPr>
          <w:color w:val="414141"/>
          <w:w w:val="90"/>
          <w:sz w:val="42"/>
          <w:lang w:eastAsia="zh-CN"/>
        </w:rPr>
        <w:t>分</w:t>
      </w:r>
      <w:r>
        <w:rPr>
          <w:color w:val="414141"/>
          <w:spacing w:val="-135"/>
          <w:w w:val="90"/>
          <w:sz w:val="42"/>
          <w:lang w:eastAsia="zh-CN"/>
        </w:rPr>
        <w:t xml:space="preserve"> </w:t>
      </w:r>
      <w:r>
        <w:rPr>
          <w:color w:val="414141"/>
          <w:w w:val="90"/>
          <w:sz w:val="42"/>
          <w:lang w:eastAsia="zh-CN"/>
        </w:rPr>
        <w:t>）</w:t>
      </w:r>
    </w:p>
    <w:p w:rsidR="00313A7D">
      <w:pPr>
        <w:spacing w:line="228" w:lineRule="exact"/>
        <w:ind w:right="337"/>
        <w:jc w:val="center"/>
        <w:rPr>
          <w:rFonts w:ascii="Times New Roman"/>
          <w:sz w:val="24"/>
          <w:lang w:eastAsia="zh-CN"/>
        </w:rPr>
      </w:pPr>
      <w:r>
        <w:rPr>
          <w:lang w:eastAsia="zh-CN"/>
        </w:rPr>
        <w:br w:type="column"/>
      </w:r>
    </w:p>
    <w:p w:rsidR="00313A7D">
      <w:pPr>
        <w:tabs>
          <w:tab w:val="left" w:pos="2534"/>
          <w:tab w:val="left" w:pos="2955"/>
          <w:tab w:val="left" w:pos="3363"/>
          <w:tab w:val="left" w:pos="3777"/>
          <w:tab w:val="left" w:pos="4188"/>
          <w:tab w:val="left" w:pos="4575"/>
          <w:tab w:val="left" w:pos="4998"/>
          <w:tab w:val="left" w:pos="5401"/>
        </w:tabs>
        <w:ind w:left="2122"/>
        <w:rPr>
          <w:sz w:val="26"/>
          <w:lang w:eastAsia="zh-CN"/>
        </w:rPr>
      </w:pPr>
    </w:p>
    <w:p w:rsidR="00313A7D">
      <w:pPr>
        <w:spacing w:before="166"/>
        <w:ind w:left="1748" w:right="1407"/>
        <w:rPr>
          <w:rFonts w:ascii="Arial" w:eastAsia="Arial"/>
          <w:sz w:val="34"/>
          <w:lang w:eastAsia="zh-CN"/>
        </w:rPr>
      </w:pPr>
      <w:r>
        <w:rPr>
          <w:color w:val="676767"/>
          <w:w w:val="105"/>
          <w:sz w:val="35"/>
          <w:lang w:eastAsia="zh-CN"/>
        </w:rPr>
        <w:t xml:space="preserve">第 </w:t>
      </w:r>
      <w:r>
        <w:rPr>
          <w:rFonts w:ascii="Arial" w:eastAsia="Arial"/>
          <w:color w:val="2A2A2A"/>
          <w:w w:val="105"/>
          <w:sz w:val="34"/>
          <w:lang w:eastAsia="zh-CN"/>
        </w:rPr>
        <w:t xml:space="preserve">27 </w:t>
      </w:r>
      <w:r>
        <w:rPr>
          <w:color w:val="2A2A2A"/>
          <w:w w:val="105"/>
          <w:sz w:val="35"/>
          <w:lang w:eastAsia="zh-CN"/>
        </w:rPr>
        <w:t>题</w:t>
      </w:r>
      <w:r>
        <w:rPr>
          <w:color w:val="565656"/>
          <w:w w:val="105"/>
          <w:sz w:val="35"/>
          <w:lang w:eastAsia="zh-CN"/>
        </w:rPr>
        <w:t xml:space="preserve">图 </w:t>
      </w:r>
      <w:r>
        <w:rPr>
          <w:rFonts w:ascii="Arial" w:eastAsia="Arial"/>
          <w:color w:val="2A2A2A"/>
          <w:w w:val="105"/>
          <w:sz w:val="34"/>
          <w:lang w:eastAsia="zh-CN"/>
        </w:rPr>
        <w:t>2</w:t>
      </w:r>
    </w:p>
    <w:p w:rsidR="00313A7D">
      <w:pPr>
        <w:ind w:right="2288" w:rightChars="1040"/>
        <w:rPr>
          <w:rFonts w:ascii="Arial" w:eastAsia="Arial"/>
          <w:sz w:val="34"/>
          <w:lang w:eastAsia="zh-CN"/>
        </w:rPr>
        <w:sectPr>
          <w:type w:val="continuous"/>
          <w:pgSz w:w="22410" w:h="31660"/>
          <w:pgMar w:top="1600" w:right="1120" w:bottom="1880" w:left="1320" w:header="720" w:footer="720" w:gutter="0"/>
          <w:cols w:num="2" w:space="720" w:equalWidth="0">
            <w:col w:w="12821" w:space="451"/>
            <w:col w:w="6698"/>
          </w:cols>
        </w:sectPr>
      </w:pPr>
    </w:p>
    <w:p w:rsidR="00313A7D">
      <w:pPr>
        <w:pStyle w:val="BodyText"/>
        <w:tabs>
          <w:tab w:val="left" w:pos="7287"/>
        </w:tabs>
        <w:spacing w:before="90" w:line="672" w:lineRule="exact"/>
        <w:ind w:firstLine="840" w:firstLineChars="200"/>
        <w:rPr>
          <w:color w:val="2A2A2A"/>
          <w:lang w:eastAsia="zh-CN"/>
        </w:rPr>
      </w:pPr>
      <w:r>
        <w:rPr>
          <w:b/>
          <w:bCs/>
          <w:color w:val="2A2A2A"/>
          <w:lang w:eastAsia="zh-CN"/>
        </w:rPr>
        <w:t>材料一 ：</w:t>
      </w:r>
      <w:r>
        <w:rPr>
          <w:color w:val="2A2A2A"/>
          <w:lang w:eastAsia="zh-CN"/>
        </w:rPr>
        <w:t xml:space="preserve"> 墨</w:t>
      </w:r>
      <w:r>
        <w:rPr>
          <w:rFonts w:hint="eastAsia"/>
          <w:color w:val="2A2A2A"/>
          <w:lang w:eastAsia="zh-CN"/>
        </w:rPr>
        <w:t>脱</w:t>
      </w:r>
      <w:r>
        <w:rPr>
          <w:color w:val="2A2A2A"/>
          <w:lang w:eastAsia="zh-CN"/>
        </w:rPr>
        <w:t>县位于雅鲁藏布大拐弯地区</w:t>
      </w:r>
      <w:r>
        <w:rPr>
          <w:rFonts w:hint="eastAsia"/>
          <w:color w:val="2A2A2A"/>
          <w:lang w:eastAsia="zh-CN"/>
        </w:rPr>
        <w:t>，</w:t>
      </w:r>
      <w:r>
        <w:rPr>
          <w:color w:val="2A2A2A"/>
          <w:lang w:eastAsia="zh-CN"/>
        </w:rPr>
        <w:t>交通不便。2013年10月</w:t>
      </w:r>
      <w:r>
        <w:rPr>
          <w:rFonts w:hint="eastAsia"/>
          <w:color w:val="2A2A2A"/>
          <w:lang w:eastAsia="zh-CN"/>
        </w:rPr>
        <w:t>，</w:t>
      </w:r>
      <w:r>
        <w:rPr>
          <w:color w:val="2A2A2A"/>
          <w:lang w:eastAsia="zh-CN"/>
        </w:rPr>
        <w:t>墨脱公路（波密－墨脱） 开通，才结束了墨脱县不通公路的历史。但这条公路南段经常出现道路不远的现象。</w:t>
      </w:r>
    </w:p>
    <w:p w:rsidR="00313A7D">
      <w:pPr>
        <w:pStyle w:val="BodyText"/>
        <w:tabs>
          <w:tab w:val="left" w:pos="7287"/>
        </w:tabs>
        <w:spacing w:before="90" w:line="672" w:lineRule="exact"/>
        <w:ind w:firstLine="840" w:firstLineChars="200"/>
        <w:rPr>
          <w:color w:val="2A2A2A"/>
          <w:lang w:eastAsia="zh-CN"/>
        </w:rPr>
      </w:pPr>
      <w:r>
        <w:rPr>
          <w:b/>
          <w:bCs/>
          <w:color w:val="2A2A2A"/>
          <w:lang w:eastAsia="zh-CN"/>
        </w:rPr>
        <w:t>材料二：</w:t>
      </w:r>
      <w:r>
        <w:rPr>
          <w:color w:val="2A2A2A"/>
          <w:lang w:eastAsia="zh-CN"/>
        </w:rPr>
        <w:t xml:space="preserve"> 青裸果是雅鲁藏布江流域的主要农作物，它是一种长日照作物</w:t>
      </w:r>
      <w:r>
        <w:rPr>
          <w:rFonts w:hint="eastAsia"/>
          <w:color w:val="2A2A2A"/>
          <w:lang w:eastAsia="zh-CN"/>
        </w:rPr>
        <w:t>，</w:t>
      </w:r>
      <w:r>
        <w:rPr>
          <w:color w:val="2A2A2A"/>
          <w:lang w:eastAsia="zh-CN"/>
        </w:rPr>
        <w:t>气温较高地区种植病虫害多发 ，高品质的青裸最适宜生长的海拔高度在 4200-4500米之间，但墨脱附近区域青裸种植较少。</w:t>
      </w:r>
    </w:p>
    <w:p w:rsidR="00313A7D">
      <w:pPr>
        <w:pStyle w:val="BodyText"/>
        <w:tabs>
          <w:tab w:val="left" w:pos="7287"/>
        </w:tabs>
        <w:spacing w:before="90" w:line="672" w:lineRule="exact"/>
        <w:ind w:firstLine="840" w:firstLineChars="200"/>
        <w:rPr>
          <w:color w:val="2A2A2A"/>
          <w:lang w:eastAsia="zh-CN"/>
        </w:rPr>
      </w:pPr>
      <w:r>
        <w:rPr>
          <w:b/>
          <w:bCs/>
          <w:color w:val="2A2A2A"/>
          <w:lang w:eastAsia="zh-CN"/>
        </w:rPr>
        <w:t>材料三</w:t>
      </w:r>
      <w:r>
        <w:rPr>
          <w:color w:val="2A2A2A"/>
          <w:lang w:eastAsia="zh-CN"/>
        </w:rPr>
        <w:t>： 墨脱县虽河流径流量大、落差大， 水能资源、丰富但开发规模小。</w:t>
      </w:r>
    </w:p>
    <w:p w:rsidR="00313A7D">
      <w:pPr>
        <w:pStyle w:val="BodyText"/>
        <w:tabs>
          <w:tab w:val="left" w:pos="7287"/>
        </w:tabs>
        <w:spacing w:before="90" w:line="672" w:lineRule="exact"/>
        <w:ind w:firstLine="840" w:firstLineChars="200"/>
        <w:rPr>
          <w:color w:val="2A2A2A"/>
          <w:lang w:eastAsia="zh-CN"/>
        </w:rPr>
        <w:sectPr>
          <w:type w:val="continuous"/>
          <w:pgSz w:w="22410" w:h="31660"/>
          <w:pgMar w:top="1600" w:right="1120" w:bottom="1880" w:left="1320" w:header="720" w:footer="720" w:gutter="0"/>
          <w:cols w:space="720"/>
        </w:sectPr>
      </w:pPr>
    </w:p>
    <w:p w:rsidR="00313A7D">
      <w:pPr>
        <w:spacing w:before="216"/>
        <w:jc w:val="right"/>
        <w:rPr>
          <w:rFonts w:ascii="Times New Roman" w:hAnsi="Times New Roman"/>
          <w:sz w:val="42"/>
          <w:lang w:eastAsia="zh-CN"/>
        </w:rPr>
        <w:sectPr>
          <w:type w:val="continuous"/>
          <w:pgSz w:w="22410" w:h="31660"/>
          <w:pgMar w:top="1600" w:right="1120" w:bottom="1880" w:left="1320" w:header="720" w:footer="720" w:gutter="0"/>
          <w:cols w:num="4" w:space="720" w:equalWidth="0">
            <w:col w:w="4459" w:space="40"/>
            <w:col w:w="3288" w:space="40"/>
            <w:col w:w="2867" w:space="40"/>
            <w:col w:w="9236"/>
          </w:cols>
        </w:sectPr>
      </w:pPr>
    </w:p>
    <w:p w:rsidR="00313A7D">
      <w:pPr>
        <w:pStyle w:val="BodyText"/>
        <w:rPr>
          <w:rFonts w:ascii="Times New Roman"/>
          <w:sz w:val="20"/>
          <w:lang w:eastAsia="zh-CN"/>
        </w:rPr>
      </w:pPr>
      <w:r>
        <w:rPr>
          <w:rFonts w:ascii="Times New Roman" w:hint="eastAsia"/>
          <w:noProof/>
          <w:sz w:val="20"/>
          <w:lang w:eastAsia="zh-CN"/>
        </w:rPr>
        <w:drawing>
          <wp:anchor distT="0" distB="0" distL="114300" distR="114300" simplePos="0" relativeHeight="251660288" behindDoc="1" locked="0" layoutInCell="1" allowOverlap="1">
            <wp:simplePos x="0" y="0"/>
            <wp:positionH relativeFrom="column">
              <wp:posOffset>1416050</wp:posOffset>
            </wp:positionH>
            <wp:positionV relativeFrom="paragraph">
              <wp:posOffset>93345</wp:posOffset>
            </wp:positionV>
            <wp:extent cx="9018270" cy="3585210"/>
            <wp:effectExtent l="0" t="0" r="11430" b="8890"/>
            <wp:wrapTight wrapText="bothSides">
              <wp:wrapPolygon>
                <wp:start x="0" y="0"/>
                <wp:lineTo x="0" y="21501"/>
                <wp:lineTo x="21567" y="21501"/>
                <wp:lineTo x="21567" y="0"/>
                <wp:lineTo x="0" y="0"/>
              </wp:wrapPolygon>
            </wp:wrapTight>
            <wp:docPr id="21" name="图片 21" descr="1603340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1392" name="图片 21" descr="1603340959(1)"/>
                    <pic:cNvPicPr>
                      <a:picLocks noChangeAspect="1"/>
                    </pic:cNvPicPr>
                  </pic:nvPicPr>
                  <pic:blipFill>
                    <a:blip xmlns:r="http://schemas.openxmlformats.org/officeDocument/2006/relationships" r:embed="rId26"/>
                    <a:stretch>
                      <a:fillRect/>
                    </a:stretch>
                  </pic:blipFill>
                  <pic:spPr>
                    <a:xfrm>
                      <a:off x="0" y="0"/>
                      <a:ext cx="9018270" cy="3585210"/>
                    </a:xfrm>
                    <a:prstGeom prst="rect">
                      <a:avLst/>
                    </a:prstGeom>
                  </pic:spPr>
                </pic:pic>
              </a:graphicData>
            </a:graphic>
          </wp:anchor>
        </w:drawing>
      </w: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jc w:val="center"/>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spacing w:before="4"/>
        <w:rPr>
          <w:rFonts w:ascii="Times New Roman"/>
          <w:sz w:val="21"/>
          <w:lang w:eastAsia="zh-CN"/>
        </w:rPr>
      </w:pPr>
    </w:p>
    <w:p w:rsidR="00313A7D">
      <w:pPr>
        <w:rPr>
          <w:rFonts w:ascii="Times New Roman"/>
          <w:sz w:val="21"/>
          <w:lang w:eastAsia="zh-CN"/>
        </w:rPr>
        <w:sectPr>
          <w:type w:val="continuous"/>
          <w:pgSz w:w="22410" w:h="31660"/>
          <w:pgMar w:top="1600" w:right="1120" w:bottom="1880" w:left="1320" w:header="720" w:footer="720" w:gutter="0"/>
          <w:cols w:space="720"/>
        </w:sectPr>
      </w:pPr>
    </w:p>
    <w:p w:rsidR="00313A7D">
      <w:pPr>
        <w:spacing w:before="33"/>
        <w:ind w:right="449"/>
        <w:jc w:val="right"/>
        <w:rPr>
          <w:spacing w:val="-13"/>
          <w:sz w:val="35"/>
          <w:lang w:eastAsia="zh-CN"/>
        </w:rPr>
      </w:pPr>
    </w:p>
    <w:p w:rsidR="00313A7D">
      <w:pPr>
        <w:spacing w:before="33"/>
        <w:ind w:right="449"/>
        <w:jc w:val="right"/>
        <w:rPr>
          <w:spacing w:val="-13"/>
          <w:sz w:val="35"/>
          <w:lang w:eastAsia="zh-CN"/>
        </w:rPr>
      </w:pPr>
    </w:p>
    <w:p w:rsidR="00313A7D">
      <w:pPr>
        <w:spacing w:before="33"/>
        <w:ind w:right="449"/>
        <w:jc w:val="right"/>
        <w:rPr>
          <w:rFonts w:ascii="Times New Roman" w:eastAsia="Times New Roman"/>
          <w:sz w:val="38"/>
          <w:lang w:eastAsia="zh-CN"/>
        </w:rPr>
      </w:pPr>
      <w:r>
        <w:rPr>
          <w:spacing w:val="-13"/>
          <w:sz w:val="35"/>
          <w:lang w:eastAsia="zh-CN"/>
        </w:rPr>
        <w:t xml:space="preserve">第 </w:t>
      </w:r>
      <w:r>
        <w:rPr>
          <w:rFonts w:ascii="Times New Roman" w:eastAsia="Times New Roman"/>
          <w:sz w:val="38"/>
          <w:lang w:eastAsia="zh-CN"/>
        </w:rPr>
        <w:t xml:space="preserve">28 </w:t>
      </w:r>
      <w:r>
        <w:rPr>
          <w:spacing w:val="27"/>
          <w:sz w:val="35"/>
          <w:lang w:eastAsia="zh-CN"/>
        </w:rPr>
        <w:t>题</w:t>
      </w:r>
      <w:r>
        <w:rPr>
          <w:spacing w:val="-29"/>
          <w:sz w:val="35"/>
          <w:lang w:eastAsia="zh-CN"/>
        </w:rPr>
        <w:t>图</w:t>
      </w:r>
      <w:r>
        <w:rPr>
          <w:color w:val="565656"/>
          <w:spacing w:val="-29"/>
          <w:sz w:val="35"/>
          <w:lang w:eastAsia="zh-CN"/>
        </w:rPr>
        <w:t xml:space="preserve"> </w:t>
      </w:r>
      <w:r>
        <w:rPr>
          <w:rFonts w:ascii="Times New Roman" w:eastAsia="Times New Roman"/>
          <w:color w:val="131313"/>
          <w:sz w:val="38"/>
          <w:lang w:eastAsia="zh-CN"/>
        </w:rPr>
        <w:t>1</w:t>
      </w:r>
    </w:p>
    <w:p w:rsidR="00313A7D">
      <w:pPr>
        <w:pStyle w:val="BodyText"/>
        <w:spacing w:before="281"/>
        <w:ind w:left="1037"/>
        <w:rPr>
          <w:lang w:eastAsia="zh-CN"/>
        </w:rPr>
      </w:pPr>
      <w:r>
        <w:rPr>
          <w:rFonts w:ascii="Arial" w:eastAsia="Arial"/>
          <w:color w:val="414141"/>
          <w:sz w:val="37"/>
          <w:lang w:eastAsia="zh-CN"/>
        </w:rPr>
        <w:t>( 1</w:t>
      </w:r>
      <w:r>
        <w:rPr>
          <w:color w:val="414141"/>
          <w:lang w:eastAsia="zh-CN"/>
        </w:rPr>
        <w:t>）分析墨脱附近区域青裸种植较少的原因。</w:t>
      </w:r>
    </w:p>
    <w:p w:rsidR="00313A7D">
      <w:pPr>
        <w:spacing w:before="103"/>
        <w:ind w:left="1954"/>
        <w:rPr>
          <w:sz w:val="42"/>
          <w:lang w:eastAsia="zh-CN"/>
        </w:rPr>
      </w:pPr>
      <w:r>
        <w:rPr>
          <w:rFonts w:ascii="Times New Roman" w:eastAsia="Times New Roman"/>
          <w:color w:val="414141"/>
          <w:sz w:val="38"/>
          <w:lang w:eastAsia="zh-CN"/>
        </w:rPr>
        <w:t>( 4</w:t>
      </w:r>
      <w:r>
        <w:rPr>
          <w:rFonts w:ascii="Times New Roman" w:eastAsia="Times New Roman"/>
          <w:color w:val="414141"/>
          <w:spacing w:val="54"/>
          <w:sz w:val="38"/>
          <w:lang w:eastAsia="zh-CN"/>
        </w:rPr>
        <w:t xml:space="preserve"> </w:t>
      </w:r>
      <w:r>
        <w:rPr>
          <w:color w:val="414141"/>
          <w:spacing w:val="29"/>
          <w:sz w:val="42"/>
          <w:lang w:eastAsia="zh-CN"/>
        </w:rPr>
        <w:t>分</w:t>
      </w:r>
      <w:r>
        <w:rPr>
          <w:color w:val="414141"/>
          <w:sz w:val="42"/>
          <w:lang w:eastAsia="zh-CN"/>
        </w:rPr>
        <w:t>）</w:t>
      </w:r>
    </w:p>
    <w:p w:rsidR="00313A7D">
      <w:pPr>
        <w:pStyle w:val="BodyText"/>
        <w:tabs>
          <w:tab w:val="left" w:pos="5343"/>
        </w:tabs>
        <w:spacing w:before="99" w:line="280" w:lineRule="auto"/>
        <w:ind w:left="1940" w:right="374" w:hanging="896"/>
        <w:rPr>
          <w:lang w:eastAsia="zh-CN"/>
        </w:rPr>
      </w:pPr>
      <w:r>
        <w:rPr>
          <w:rFonts w:ascii="Times New Roman" w:eastAsia="Times New Roman"/>
          <w:color w:val="414141"/>
          <w:sz w:val="38"/>
          <w:lang w:eastAsia="zh-CN"/>
        </w:rPr>
        <w:t>(</w:t>
      </w:r>
      <w:r>
        <w:rPr>
          <w:rFonts w:ascii="Times New Roman" w:eastAsia="Times New Roman"/>
          <w:color w:val="414141"/>
          <w:spacing w:val="82"/>
          <w:sz w:val="38"/>
          <w:lang w:eastAsia="zh-CN"/>
        </w:rPr>
        <w:t xml:space="preserve"> </w:t>
      </w:r>
      <w:r>
        <w:rPr>
          <w:rFonts w:ascii="Times New Roman" w:eastAsia="Times New Roman"/>
          <w:color w:val="414141"/>
          <w:spacing w:val="11"/>
          <w:sz w:val="38"/>
          <w:lang w:eastAsia="zh-CN"/>
        </w:rPr>
        <w:t>2</w:t>
      </w:r>
      <w:r>
        <w:rPr>
          <w:color w:val="414141"/>
          <w:spacing w:val="11"/>
          <w:lang w:eastAsia="zh-CN"/>
        </w:rPr>
        <w:t>）</w:t>
      </w:r>
      <w:r>
        <w:rPr>
          <w:color w:val="414141"/>
          <w:spacing w:val="44"/>
          <w:lang w:eastAsia="zh-CN"/>
        </w:rPr>
        <w:t>判</w:t>
      </w:r>
      <w:r>
        <w:rPr>
          <w:color w:val="414141"/>
          <w:spacing w:val="28"/>
          <w:lang w:eastAsia="zh-CN"/>
        </w:rPr>
        <w:t>断</w:t>
      </w:r>
      <w:r>
        <w:rPr>
          <w:color w:val="414141"/>
          <w:spacing w:val="19"/>
          <w:lang w:eastAsia="zh-CN"/>
        </w:rPr>
        <w:t>墨</w:t>
      </w:r>
      <w:r>
        <w:rPr>
          <w:color w:val="414141"/>
          <w:spacing w:val="26"/>
          <w:lang w:eastAsia="zh-CN"/>
        </w:rPr>
        <w:t>脱</w:t>
      </w:r>
      <w:r>
        <w:rPr>
          <w:color w:val="414141"/>
          <w:spacing w:val="33"/>
          <w:lang w:eastAsia="zh-CN"/>
        </w:rPr>
        <w:t>公</w:t>
      </w:r>
      <w:r>
        <w:rPr>
          <w:color w:val="414141"/>
          <w:spacing w:val="22"/>
          <w:lang w:eastAsia="zh-CN"/>
        </w:rPr>
        <w:t>路</w:t>
      </w:r>
      <w:r>
        <w:rPr>
          <w:color w:val="414141"/>
          <w:spacing w:val="41"/>
          <w:lang w:eastAsia="zh-CN"/>
        </w:rPr>
        <w:t>南</w:t>
      </w:r>
      <w:r>
        <w:rPr>
          <w:color w:val="414141"/>
          <w:lang w:eastAsia="zh-CN"/>
        </w:rPr>
        <w:t>段</w:t>
      </w:r>
      <w:r>
        <w:rPr>
          <w:color w:val="414141"/>
          <w:spacing w:val="45"/>
          <w:lang w:eastAsia="zh-CN"/>
        </w:rPr>
        <w:t>道</w:t>
      </w:r>
      <w:r>
        <w:rPr>
          <w:color w:val="414141"/>
          <w:spacing w:val="20"/>
          <w:lang w:eastAsia="zh-CN"/>
        </w:rPr>
        <w:t>路</w:t>
      </w:r>
      <w:r>
        <w:rPr>
          <w:color w:val="414141"/>
          <w:spacing w:val="44"/>
          <w:lang w:eastAsia="zh-CN"/>
        </w:rPr>
        <w:t>不</w:t>
      </w:r>
      <w:r>
        <w:rPr>
          <w:color w:val="414141"/>
          <w:spacing w:val="20"/>
          <w:lang w:eastAsia="zh-CN"/>
        </w:rPr>
        <w:t>通</w:t>
      </w:r>
      <w:r>
        <w:rPr>
          <w:color w:val="414141"/>
          <w:lang w:eastAsia="zh-CN"/>
        </w:rPr>
        <w:t>经</w:t>
      </w:r>
      <w:r>
        <w:rPr>
          <w:color w:val="414141"/>
          <w:spacing w:val="42"/>
          <w:lang w:eastAsia="zh-CN"/>
        </w:rPr>
        <w:t>常</w:t>
      </w:r>
      <w:r>
        <w:rPr>
          <w:color w:val="414141"/>
          <w:spacing w:val="28"/>
          <w:lang w:eastAsia="zh-CN"/>
        </w:rPr>
        <w:t>出</w:t>
      </w:r>
      <w:r>
        <w:rPr>
          <w:color w:val="414141"/>
          <w:spacing w:val="20"/>
          <w:lang w:eastAsia="zh-CN"/>
        </w:rPr>
        <w:t>现</w:t>
      </w:r>
      <w:r>
        <w:rPr>
          <w:color w:val="414141"/>
          <w:spacing w:val="42"/>
          <w:lang w:eastAsia="zh-CN"/>
        </w:rPr>
        <w:t>的</w:t>
      </w:r>
      <w:r>
        <w:rPr>
          <w:color w:val="414141"/>
          <w:lang w:eastAsia="zh-CN"/>
        </w:rPr>
        <w:t>季</w:t>
      </w:r>
      <w:r>
        <w:rPr>
          <w:color w:val="2A2A2A"/>
          <w:lang w:eastAsia="zh-CN"/>
        </w:rPr>
        <w:t>节并分析原因。</w:t>
      </w:r>
      <w:r>
        <w:rPr>
          <w:color w:val="2A2A2A"/>
          <w:lang w:eastAsia="zh-CN"/>
        </w:rPr>
        <w:tab/>
      </w:r>
      <w:r>
        <w:rPr>
          <w:rFonts w:ascii="Times New Roman" w:eastAsia="Times New Roman"/>
          <w:color w:val="414141"/>
          <w:sz w:val="38"/>
          <w:lang w:eastAsia="zh-CN"/>
        </w:rPr>
        <w:t>(</w:t>
      </w:r>
      <w:r>
        <w:rPr>
          <w:rFonts w:ascii="Times New Roman" w:eastAsia="Times New Roman"/>
          <w:color w:val="414141"/>
          <w:spacing w:val="-18"/>
          <w:sz w:val="38"/>
          <w:lang w:eastAsia="zh-CN"/>
        </w:rPr>
        <w:t xml:space="preserve"> </w:t>
      </w:r>
      <w:r>
        <w:rPr>
          <w:rFonts w:ascii="Times New Roman" w:eastAsia="Times New Roman"/>
          <w:color w:val="414141"/>
          <w:sz w:val="38"/>
          <w:lang w:eastAsia="zh-CN"/>
        </w:rPr>
        <w:t>5</w:t>
      </w:r>
      <w:r>
        <w:rPr>
          <w:rFonts w:ascii="Times New Roman" w:eastAsia="Times New Roman"/>
          <w:color w:val="414141"/>
          <w:spacing w:val="42"/>
          <w:sz w:val="38"/>
          <w:lang w:eastAsia="zh-CN"/>
        </w:rPr>
        <w:t xml:space="preserve"> </w:t>
      </w:r>
      <w:r>
        <w:rPr>
          <w:color w:val="414141"/>
          <w:spacing w:val="38"/>
          <w:lang w:eastAsia="zh-CN"/>
        </w:rPr>
        <w:t>分</w:t>
      </w:r>
      <w:r>
        <w:rPr>
          <w:color w:val="414141"/>
          <w:lang w:eastAsia="zh-CN"/>
        </w:rPr>
        <w:t>）</w:t>
      </w:r>
    </w:p>
    <w:p w:rsidR="00313A7D">
      <w:pPr>
        <w:spacing w:before="9"/>
        <w:ind w:left="1044"/>
        <w:rPr>
          <w:sz w:val="42"/>
          <w:lang w:eastAsia="zh-CN"/>
        </w:rPr>
      </w:pPr>
      <w:r>
        <w:rPr>
          <w:rFonts w:ascii="Times New Roman" w:eastAsia="Times New Roman"/>
          <w:color w:val="414141"/>
          <w:spacing w:val="-14"/>
          <w:w w:val="110"/>
          <w:sz w:val="38"/>
          <w:lang w:eastAsia="zh-CN"/>
        </w:rPr>
        <w:t xml:space="preserve">( </w:t>
      </w:r>
      <w:r>
        <w:rPr>
          <w:rFonts w:ascii="Times New Roman" w:eastAsia="Times New Roman"/>
          <w:color w:val="414141"/>
          <w:w w:val="110"/>
          <w:sz w:val="38"/>
          <w:lang w:eastAsia="zh-CN"/>
        </w:rPr>
        <w:t>3</w:t>
      </w:r>
      <w:r>
        <w:rPr>
          <w:rFonts w:ascii="Times New Roman" w:eastAsia="Times New Roman"/>
          <w:color w:val="414141"/>
          <w:spacing w:val="-78"/>
          <w:w w:val="110"/>
          <w:sz w:val="38"/>
          <w:lang w:eastAsia="zh-CN"/>
        </w:rPr>
        <w:t xml:space="preserve"> </w:t>
      </w:r>
      <w:r>
        <w:rPr>
          <w:color w:val="414141"/>
          <w:w w:val="110"/>
          <w:sz w:val="42"/>
          <w:lang w:eastAsia="zh-CN"/>
        </w:rPr>
        <w:t>）</w:t>
      </w:r>
      <w:r>
        <w:rPr>
          <w:color w:val="414141"/>
          <w:spacing w:val="-13"/>
          <w:w w:val="110"/>
          <w:sz w:val="42"/>
          <w:lang w:eastAsia="zh-CN"/>
        </w:rPr>
        <w:t xml:space="preserve">简述墨脱县水能开发的不利条件。 </w:t>
      </w:r>
      <w:r>
        <w:rPr>
          <w:rFonts w:ascii="Times New Roman" w:eastAsia="Times New Roman"/>
          <w:color w:val="414141"/>
          <w:spacing w:val="-22"/>
          <w:w w:val="110"/>
          <w:sz w:val="38"/>
          <w:lang w:eastAsia="zh-CN"/>
        </w:rPr>
        <w:t xml:space="preserve">( </w:t>
      </w:r>
      <w:r>
        <w:rPr>
          <w:rFonts w:ascii="Times New Roman" w:eastAsia="Times New Roman"/>
          <w:color w:val="414141"/>
          <w:w w:val="110"/>
          <w:sz w:val="38"/>
          <w:lang w:eastAsia="zh-CN"/>
        </w:rPr>
        <w:t xml:space="preserve">4 </w:t>
      </w:r>
      <w:r>
        <w:rPr>
          <w:color w:val="414141"/>
          <w:spacing w:val="-9"/>
          <w:w w:val="110"/>
          <w:sz w:val="42"/>
          <w:lang w:eastAsia="zh-CN"/>
        </w:rPr>
        <w:t>分</w:t>
      </w:r>
      <w:r>
        <w:rPr>
          <w:color w:val="414141"/>
          <w:w w:val="110"/>
          <w:sz w:val="42"/>
          <w:lang w:eastAsia="zh-CN"/>
        </w:rPr>
        <w:t>）</w:t>
      </w:r>
    </w:p>
    <w:p w:rsidR="00313A7D">
      <w:pPr>
        <w:pStyle w:val="BodyText"/>
        <w:rPr>
          <w:sz w:val="40"/>
          <w:lang w:eastAsia="zh-CN"/>
        </w:rPr>
      </w:pPr>
      <w:r>
        <w:rPr>
          <w:noProof/>
          <w:lang w:eastAsia="zh-CN"/>
        </w:rPr>
        <w:drawing>
          <wp:anchor distT="0" distB="0" distL="114300" distR="114300" simplePos="0" relativeHeight="251661312" behindDoc="1" locked="0" layoutInCell="1" allowOverlap="1">
            <wp:simplePos x="0" y="0"/>
            <wp:positionH relativeFrom="column">
              <wp:posOffset>8004175</wp:posOffset>
            </wp:positionH>
            <wp:positionV relativeFrom="paragraph">
              <wp:posOffset>-2294890</wp:posOffset>
            </wp:positionV>
            <wp:extent cx="3800475" cy="3734435"/>
            <wp:effectExtent l="0" t="0" r="9525" b="12065"/>
            <wp:wrapTight wrapText="bothSides">
              <wp:wrapPolygon>
                <wp:start x="0" y="0"/>
                <wp:lineTo x="0" y="21523"/>
                <wp:lineTo x="21510" y="21523"/>
                <wp:lineTo x="21510" y="0"/>
                <wp:lineTo x="0" y="0"/>
              </wp:wrapPolygon>
            </wp:wrapTight>
            <wp:docPr id="22" name="图片 22" descr="1603341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37981" name="图片 22" descr="1603341175(1)"/>
                    <pic:cNvPicPr>
                      <a:picLocks noChangeAspect="1"/>
                    </pic:cNvPicPr>
                  </pic:nvPicPr>
                  <pic:blipFill>
                    <a:blip xmlns:r="http://schemas.openxmlformats.org/officeDocument/2006/relationships" r:embed="rId27"/>
                    <a:stretch>
                      <a:fillRect/>
                    </a:stretch>
                  </pic:blipFill>
                  <pic:spPr>
                    <a:xfrm>
                      <a:off x="0" y="0"/>
                      <a:ext cx="3800475" cy="3734435"/>
                    </a:xfrm>
                    <a:prstGeom prst="rect">
                      <a:avLst/>
                    </a:prstGeom>
                  </pic:spPr>
                </pic:pic>
              </a:graphicData>
            </a:graphic>
          </wp:anchor>
        </w:drawing>
      </w:r>
      <w:r>
        <w:rPr>
          <w:lang w:eastAsia="zh-CN"/>
        </w:rPr>
        <w:br w:type="column"/>
      </w:r>
      <w:r>
        <w:rPr>
          <w:color w:val="676767"/>
          <w:sz w:val="35"/>
          <w:lang w:eastAsia="zh-CN"/>
        </w:rPr>
        <w:t>第</w:t>
      </w:r>
      <w:r>
        <w:rPr>
          <w:rFonts w:ascii="Times New Roman" w:eastAsia="Times New Roman"/>
          <w:color w:val="2A2A2A"/>
          <w:sz w:val="38"/>
          <w:lang w:eastAsia="zh-CN"/>
        </w:rPr>
        <w:t>28</w:t>
      </w:r>
      <w:r>
        <w:rPr>
          <w:color w:val="2A2A2A"/>
          <w:sz w:val="35"/>
          <w:lang w:eastAsia="zh-CN"/>
        </w:rPr>
        <w:t>题</w:t>
      </w:r>
      <w:r>
        <w:rPr>
          <w:color w:val="565656"/>
          <w:sz w:val="35"/>
          <w:lang w:eastAsia="zh-CN"/>
        </w:rPr>
        <w:t>图</w:t>
      </w:r>
      <w:r>
        <w:rPr>
          <w:rFonts w:ascii="Times New Roman" w:eastAsia="Times New Roman"/>
          <w:color w:val="2A2A2A"/>
          <w:sz w:val="38"/>
          <w:lang w:eastAsia="zh-CN"/>
        </w:rPr>
        <w:t>2</w:t>
      </w:r>
    </w:p>
    <w:p w:rsidR="00313A7D">
      <w:pPr>
        <w:pStyle w:val="BodyText"/>
        <w:rPr>
          <w:rFonts w:ascii="Times New Roman"/>
          <w:sz w:val="34"/>
          <w:lang w:eastAsia="zh-CN"/>
        </w:rPr>
      </w:pPr>
      <w:r>
        <w:rPr>
          <w:lang w:eastAsia="zh-CN"/>
        </w:rPr>
        <w:br w:type="column"/>
      </w:r>
    </w:p>
    <w:p w:rsidR="00313A7D">
      <w:pPr>
        <w:pStyle w:val="BodyText"/>
        <w:rPr>
          <w:rFonts w:ascii="Times New Roman"/>
          <w:sz w:val="34"/>
          <w:lang w:eastAsia="zh-CN"/>
        </w:rPr>
      </w:pPr>
    </w:p>
    <w:p w:rsidR="00313A7D">
      <w:pPr>
        <w:pStyle w:val="BodyText"/>
        <w:rPr>
          <w:rFonts w:ascii="Times New Roman"/>
          <w:sz w:val="34"/>
          <w:lang w:eastAsia="zh-CN"/>
        </w:rPr>
      </w:pPr>
    </w:p>
    <w:p w:rsidR="00313A7D">
      <w:pPr>
        <w:pStyle w:val="BodyText"/>
        <w:rPr>
          <w:rFonts w:ascii="Times New Roman"/>
          <w:sz w:val="34"/>
          <w:lang w:eastAsia="zh-CN"/>
        </w:rPr>
      </w:pPr>
    </w:p>
    <w:p w:rsidR="00313A7D">
      <w:pPr>
        <w:pStyle w:val="BodyText"/>
        <w:rPr>
          <w:rFonts w:ascii="Times New Roman"/>
          <w:sz w:val="34"/>
          <w:lang w:eastAsia="zh-CN"/>
        </w:rPr>
      </w:pPr>
    </w:p>
    <w:p w:rsidR="00313A7D">
      <w:pPr>
        <w:rPr>
          <w:rFonts w:ascii="Arial" w:hAnsi="Arial"/>
          <w:sz w:val="31"/>
          <w:lang w:eastAsia="zh-CN"/>
        </w:rPr>
        <w:sectPr>
          <w:type w:val="continuous"/>
          <w:pgSz w:w="22410" w:h="31660"/>
          <w:pgMar w:top="1600" w:right="1120" w:bottom="1880" w:left="1320" w:header="720" w:footer="720" w:gutter="0"/>
          <w:cols w:num="3" w:space="720" w:equalWidth="0">
            <w:col w:w="10413" w:space="2379"/>
            <w:col w:w="1788" w:space="3128"/>
            <w:col w:w="2262"/>
          </w:cols>
        </w:sectPr>
      </w:pPr>
    </w:p>
    <w:p w:rsidR="00313A7D">
      <w:pPr>
        <w:spacing w:before="209"/>
        <w:ind w:right="3410" w:firstLine="15580" w:firstLineChars="4100"/>
        <w:jc w:val="both"/>
        <w:rPr>
          <w:rFonts w:ascii="Times New Roman" w:eastAsia="Times New Roman"/>
          <w:sz w:val="38"/>
          <w:lang w:eastAsia="zh-CN"/>
        </w:rPr>
      </w:pPr>
    </w:p>
    <w:p w:rsidR="00313A7D">
      <w:pPr>
        <w:jc w:val="right"/>
        <w:rPr>
          <w:rFonts w:ascii="Times New Roman" w:eastAsia="Times New Roman"/>
          <w:sz w:val="38"/>
          <w:lang w:eastAsia="zh-CN"/>
        </w:rPr>
        <w:sectPr>
          <w:type w:val="continuous"/>
          <w:pgSz w:w="22410" w:h="31660"/>
          <w:pgMar w:top="1600" w:right="1120" w:bottom="1880" w:left="1320" w:header="720" w:footer="720" w:gutter="0"/>
          <w:cols w:space="720"/>
        </w:sect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BodyText"/>
        <w:rPr>
          <w:rFonts w:ascii="Times New Roman"/>
          <w:sz w:val="20"/>
          <w:lang w:eastAsia="zh-CN"/>
        </w:rPr>
      </w:pPr>
    </w:p>
    <w:p w:rsidR="00313A7D">
      <w:pPr>
        <w:pStyle w:val="1"/>
        <w:tabs>
          <w:tab w:val="left" w:pos="1015"/>
          <w:tab w:val="left" w:pos="1016"/>
        </w:tabs>
        <w:spacing w:before="137"/>
        <w:ind w:left="121" w:firstLine="0"/>
        <w:rPr>
          <w:rFonts w:ascii="Times New Roman" w:eastAsia="Times New Roman"/>
          <w:color w:val="3F3F3F"/>
          <w:sz w:val="44"/>
          <w:lang w:eastAsia="zh-CN"/>
        </w:rPr>
      </w:pPr>
      <w:r>
        <w:rPr>
          <w:rFonts w:hint="eastAsia"/>
          <w:color w:val="3F3F3F"/>
          <w:spacing w:val="-10"/>
          <w:w w:val="105"/>
          <w:sz w:val="42"/>
          <w:lang w:eastAsia="zh-CN"/>
        </w:rPr>
        <w:t>29.</w:t>
      </w:r>
      <w:r>
        <w:rPr>
          <w:color w:val="2A2A2A"/>
          <w:sz w:val="42"/>
          <w:szCs w:val="42"/>
          <w:lang w:eastAsia="zh-CN"/>
        </w:rPr>
        <w:t>阅读材料，完成下列问题。</w:t>
      </w:r>
      <w:r>
        <w:rPr>
          <w:color w:val="3F3F3F"/>
          <w:spacing w:val="-10"/>
          <w:w w:val="105"/>
          <w:sz w:val="42"/>
          <w:lang w:eastAsia="zh-CN"/>
        </w:rPr>
        <w:t xml:space="preserve"> </w:t>
      </w:r>
      <w:r>
        <w:rPr>
          <w:rFonts w:ascii="Times New Roman" w:eastAsia="Times New Roman"/>
          <w:color w:val="3F3F3F"/>
          <w:spacing w:val="-37"/>
          <w:w w:val="105"/>
          <w:sz w:val="44"/>
          <w:lang w:eastAsia="zh-CN"/>
        </w:rPr>
        <w:t xml:space="preserve">( </w:t>
      </w:r>
      <w:r>
        <w:rPr>
          <w:rFonts w:ascii="Times New Roman" w:eastAsia="Times New Roman"/>
          <w:color w:val="3F3F3F"/>
          <w:w w:val="105"/>
          <w:sz w:val="44"/>
          <w:lang w:eastAsia="zh-CN"/>
        </w:rPr>
        <w:t>12</w:t>
      </w:r>
      <w:r>
        <w:rPr>
          <w:rFonts w:ascii="Times New Roman" w:eastAsia="Times New Roman"/>
          <w:color w:val="3F3F3F"/>
          <w:spacing w:val="-39"/>
          <w:w w:val="105"/>
          <w:sz w:val="44"/>
          <w:lang w:eastAsia="zh-CN"/>
        </w:rPr>
        <w:t xml:space="preserve"> </w:t>
      </w:r>
      <w:r>
        <w:rPr>
          <w:color w:val="3F3F3F"/>
          <w:spacing w:val="33"/>
          <w:w w:val="105"/>
          <w:sz w:val="42"/>
          <w:lang w:eastAsia="zh-CN"/>
        </w:rPr>
        <w:t>分</w:t>
      </w:r>
      <w:r>
        <w:rPr>
          <w:color w:val="3F3F3F"/>
          <w:w w:val="105"/>
          <w:sz w:val="42"/>
          <w:lang w:eastAsia="zh-CN"/>
        </w:rPr>
        <w:t>）</w:t>
      </w:r>
    </w:p>
    <w:p w:rsidR="00313A7D">
      <w:pPr>
        <w:pStyle w:val="BodyText"/>
        <w:spacing w:before="86"/>
        <w:ind w:firstLine="1260" w:firstLineChars="300"/>
        <w:rPr>
          <w:color w:val="2A2A2A"/>
          <w:lang w:eastAsia="zh-CN"/>
        </w:rPr>
      </w:pPr>
      <w:r>
        <w:rPr>
          <w:b/>
          <w:bCs/>
          <w:color w:val="2A2A2A"/>
          <w:lang w:eastAsia="zh-CN"/>
        </w:rPr>
        <w:t>材料一：</w:t>
      </w:r>
      <w:r>
        <w:rPr>
          <w:color w:val="2A2A2A"/>
          <w:lang w:eastAsia="zh-CN"/>
        </w:rPr>
        <w:t>非洲大陆基岩海岸较少，港口规模小，吞吐能力较低，现有港口城市的地位尤为重要。</w:t>
      </w:r>
    </w:p>
    <w:p w:rsidR="00313A7D">
      <w:pPr>
        <w:pStyle w:val="BodyText"/>
        <w:spacing w:before="122"/>
        <w:ind w:left="282"/>
        <w:rPr>
          <w:color w:val="2A2A2A"/>
          <w:lang w:eastAsia="zh-CN"/>
        </w:rPr>
      </w:pPr>
      <w:r>
        <w:rPr>
          <w:color w:val="2A2A2A"/>
          <w:lang w:eastAsia="zh-CN"/>
        </w:rPr>
        <w:t>（主要港口如下图所示）</w:t>
      </w:r>
    </w:p>
    <w:p w:rsidR="00313A7D">
      <w:pPr>
        <w:pStyle w:val="BodyText"/>
        <w:spacing w:before="122"/>
        <w:ind w:left="282" w:firstLine="840" w:firstLineChars="200"/>
        <w:rPr>
          <w:color w:val="2A2A2A"/>
          <w:lang w:eastAsia="zh-CN"/>
        </w:rPr>
      </w:pPr>
      <w:r>
        <w:rPr>
          <w:b/>
          <w:bCs/>
          <w:color w:val="2A2A2A"/>
          <w:lang w:eastAsia="zh-CN"/>
        </w:rPr>
        <w:t>材料二：</w:t>
      </w:r>
      <w:r>
        <w:rPr>
          <w:color w:val="2A2A2A"/>
          <w:lang w:eastAsia="zh-CN"/>
        </w:rPr>
        <w:t>奥卡万戈三角洲（ 右下图中的三角洲 ），亦称 “奥卡万戈沼泽</w:t>
      </w:r>
      <w:r>
        <w:rPr>
          <w:rFonts w:hint="eastAsia"/>
          <w:color w:val="2A2A2A"/>
          <w:lang w:eastAsia="zh-CN"/>
        </w:rPr>
        <w:t>”，是世界上最大的内陆三角洲。</w:t>
      </w:r>
    </w:p>
    <w:p w:rsidR="00313A7D">
      <w:pPr>
        <w:pStyle w:val="BodyText"/>
        <w:spacing w:before="122"/>
        <w:ind w:left="282" w:firstLine="840" w:firstLineChars="200"/>
        <w:rPr>
          <w:color w:val="2A2A2A"/>
          <w:lang w:eastAsia="zh-CN"/>
        </w:rPr>
      </w:pPr>
      <w:r>
        <w:rPr>
          <w:b/>
          <w:bCs/>
          <w:color w:val="2A2A2A"/>
          <w:lang w:eastAsia="zh-CN"/>
        </w:rPr>
        <w:t>材 料 三 ：</w:t>
      </w:r>
      <w:r>
        <w:rPr>
          <w:color w:val="2A2A2A"/>
          <w:lang w:eastAsia="zh-CN"/>
        </w:rPr>
        <w:t xml:space="preserve"> 产业园一般指集聚一部分同类型的或有着相同发展目标的企业群体， 并享受一定政策优惠的特定地理区域。随着“一带一路”战略的实施，中方企业到非洲投资越来越多，而大多数在 非投资生产的企业选择把厂址建在中非共建的产业园内。</w:t>
      </w:r>
    </w:p>
    <w:p w:rsidR="00313A7D">
      <w:pPr>
        <w:pStyle w:val="BodyText"/>
        <w:spacing w:before="122"/>
        <w:ind w:left="282"/>
        <w:rPr>
          <w:color w:val="2A2A2A"/>
          <w:lang w:eastAsia="zh-CN"/>
        </w:rPr>
      </w:pPr>
    </w:p>
    <w:p w:rsidR="00313A7D">
      <w:pPr>
        <w:pStyle w:val="BodyText"/>
        <w:jc w:val="center"/>
        <w:rPr>
          <w:sz w:val="20"/>
          <w:lang w:eastAsia="zh-CN"/>
        </w:rPr>
      </w:pPr>
      <w:r>
        <w:rPr>
          <w:rFonts w:hint="eastAsia"/>
          <w:noProof/>
          <w:sz w:val="20"/>
          <w:lang w:eastAsia="zh-CN"/>
        </w:rPr>
        <w:drawing>
          <wp:inline distT="0" distB="0" distL="114300" distR="114300">
            <wp:extent cx="11974195" cy="5928995"/>
            <wp:effectExtent l="0" t="0" r="1905" b="1905"/>
            <wp:docPr id="23" name="图片 23" descr="1603341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76256" name="图片 23" descr="1603341589(1)"/>
                    <pic:cNvPicPr>
                      <a:picLocks noChangeAspect="1"/>
                    </pic:cNvPicPr>
                  </pic:nvPicPr>
                  <pic:blipFill>
                    <a:blip xmlns:r="http://schemas.openxmlformats.org/officeDocument/2006/relationships" r:embed="rId28"/>
                    <a:stretch>
                      <a:fillRect/>
                    </a:stretch>
                  </pic:blipFill>
                  <pic:spPr>
                    <a:xfrm>
                      <a:off x="0" y="0"/>
                      <a:ext cx="11974195" cy="5928995"/>
                    </a:xfrm>
                    <a:prstGeom prst="rect">
                      <a:avLst/>
                    </a:prstGeom>
                  </pic:spPr>
                </pic:pic>
              </a:graphicData>
            </a:graphic>
          </wp:inline>
        </w:drawing>
      </w:r>
    </w:p>
    <w:p w:rsidR="00313A7D">
      <w:pPr>
        <w:pStyle w:val="BodyText"/>
        <w:rPr>
          <w:sz w:val="20"/>
        </w:rPr>
      </w:pPr>
    </w:p>
    <w:p w:rsidR="00313A7D">
      <w:pPr>
        <w:sectPr>
          <w:pgSz w:w="22410" w:h="31660"/>
          <w:pgMar w:top="1600" w:right="1140" w:bottom="1900" w:left="1340" w:header="1025" w:footer="1693" w:gutter="0"/>
          <w:cols w:space="720"/>
        </w:sectPr>
      </w:pPr>
    </w:p>
    <w:p w:rsidR="00313A7D">
      <w:pPr>
        <w:pStyle w:val="BodyText"/>
        <w:spacing w:before="3"/>
        <w:ind w:firstLine="1140" w:firstLineChars="300"/>
        <w:rPr>
          <w:lang w:eastAsia="zh-CN"/>
        </w:rPr>
      </w:pPr>
      <w:r>
        <w:pict>
          <v:shape id="_x0000_s1043" type="#_x0000_t202" style="width:27.25pt;height:27.25pt;margin-top:599.55pt;margin-left:681.3pt;mso-height-relative:page;mso-position-horizontal-relative:page;mso-position-vertical-relative:page;mso-width-relative:page;position:absolute;z-index:251676672" filled="f" stroked="f">
            <v:textbox style="layout-flow:vertical-ideographic" inset="0,0,0,0">
              <w:txbxContent>
                <w:p w:rsidR="00313A7D">
                  <w:pPr>
                    <w:spacing w:line="120" w:lineRule="auto"/>
                    <w:ind w:left="20"/>
                    <w:rPr>
                      <w:sz w:val="50"/>
                    </w:rPr>
                  </w:pPr>
                  <w:r>
                    <w:rPr>
                      <w:color w:val="5D5D5D"/>
                      <w:sz w:val="50"/>
                    </w:rPr>
                    <w:t>。</w:t>
                  </w:r>
                </w:p>
              </w:txbxContent>
            </v:textbox>
          </v:shape>
        </w:pict>
      </w:r>
      <w:r>
        <w:pict>
          <v:shape id="_x0000_s1044" type="#_x0000_t202" style="width:45.9pt;height:45.9pt;margin-top:601.9pt;margin-left:660.3pt;mso-height-relative:page;mso-position-horizontal-relative:page;mso-position-vertical-relative:page;mso-width-relative:page;position:absolute;z-index:251677696" filled="f" stroked="f">
            <v:textbox style="layout-flow:vertical-ideographic" inset="0,0,0,0">
              <w:txbxContent>
                <w:p w:rsidR="00313A7D">
                  <w:pPr>
                    <w:spacing w:line="120" w:lineRule="auto"/>
                    <w:ind w:left="20"/>
                    <w:rPr>
                      <w:sz w:val="87"/>
                    </w:rPr>
                  </w:pPr>
                  <w:r>
                    <w:rPr>
                      <w:shadow/>
                      <w:color w:val="0C0C0C"/>
                      <w:sz w:val="87"/>
                    </w:rPr>
                    <w:t>．</w:t>
                  </w:r>
                </w:p>
              </w:txbxContent>
            </v:textbox>
          </v:shape>
        </w:pict>
      </w:r>
      <w:r w:rsidR="001B1EE7">
        <w:rPr>
          <w:rFonts w:ascii="Times New Roman" w:eastAsia="Times New Roman"/>
          <w:color w:val="3F3F3F"/>
          <w:w w:val="110"/>
          <w:sz w:val="38"/>
          <w:lang w:eastAsia="zh-CN"/>
        </w:rPr>
        <w:t>(</w:t>
      </w:r>
      <w:r w:rsidR="001B1EE7">
        <w:rPr>
          <w:rFonts w:ascii="Times New Roman" w:hint="eastAsia"/>
          <w:color w:val="3F3F3F"/>
          <w:w w:val="110"/>
          <w:sz w:val="38"/>
          <w:lang w:eastAsia="zh-CN"/>
        </w:rPr>
        <w:t xml:space="preserve"> </w:t>
      </w:r>
      <w:r w:rsidR="001B1EE7">
        <w:rPr>
          <w:rFonts w:ascii="Times New Roman" w:eastAsia="Times New Roman"/>
          <w:color w:val="3F3F3F"/>
          <w:spacing w:val="-63"/>
          <w:w w:val="110"/>
          <w:sz w:val="38"/>
          <w:lang w:eastAsia="zh-CN"/>
        </w:rPr>
        <w:t xml:space="preserve"> </w:t>
      </w:r>
      <w:r w:rsidR="001B1EE7">
        <w:rPr>
          <w:rFonts w:ascii="Times New Roman" w:eastAsia="Times New Roman"/>
          <w:color w:val="3F3F3F"/>
          <w:spacing w:val="9"/>
          <w:w w:val="110"/>
          <w:sz w:val="38"/>
          <w:lang w:eastAsia="zh-CN"/>
        </w:rPr>
        <w:t>1</w:t>
      </w:r>
      <w:r w:rsidR="001B1EE7">
        <w:rPr>
          <w:rFonts w:ascii="Times New Roman" w:hint="eastAsia"/>
          <w:color w:val="3F3F3F"/>
          <w:spacing w:val="9"/>
          <w:w w:val="110"/>
          <w:sz w:val="38"/>
          <w:lang w:eastAsia="zh-CN"/>
        </w:rPr>
        <w:t xml:space="preserve"> </w:t>
      </w:r>
      <w:r w:rsidR="001B1EE7">
        <w:rPr>
          <w:color w:val="3F3F3F"/>
          <w:spacing w:val="9"/>
          <w:w w:val="110"/>
          <w:lang w:eastAsia="zh-CN"/>
        </w:rPr>
        <w:t>）</w:t>
      </w:r>
      <w:r w:rsidR="001B1EE7">
        <w:rPr>
          <w:color w:val="2A2A2A"/>
          <w:lang w:eastAsia="zh-CN"/>
        </w:rPr>
        <w:t>说明非洲现有港口城市地位尤为重要的主要原因。</w:t>
      </w:r>
      <w:r w:rsidR="001B1EE7">
        <w:rPr>
          <w:color w:val="2A2A2A"/>
          <w:lang w:eastAsia="zh-CN"/>
        </w:rPr>
        <w:tab/>
        <w:t>( 3 分）</w:t>
      </w:r>
    </w:p>
    <w:p w:rsidR="00313A7D">
      <w:pPr>
        <w:spacing w:before="99"/>
        <w:ind w:firstLine="1140" w:firstLineChars="300"/>
        <w:rPr>
          <w:color w:val="2A2A2A"/>
          <w:sz w:val="42"/>
          <w:szCs w:val="42"/>
          <w:lang w:eastAsia="zh-CN"/>
        </w:rPr>
      </w:pPr>
      <w:r>
        <w:rPr>
          <w:rFonts w:ascii="Times New Roman" w:eastAsia="Times New Roman"/>
          <w:color w:val="3F3F3F"/>
          <w:w w:val="110"/>
          <w:sz w:val="38"/>
          <w:lang w:eastAsia="zh-CN"/>
        </w:rPr>
        <w:t>(</w:t>
      </w:r>
      <w:r>
        <w:rPr>
          <w:rFonts w:ascii="Times New Roman" w:hint="eastAsia"/>
          <w:color w:val="3F3F3F"/>
          <w:w w:val="110"/>
          <w:sz w:val="38"/>
          <w:lang w:eastAsia="zh-CN"/>
        </w:rPr>
        <w:t xml:space="preserve"> </w:t>
      </w:r>
      <w:r>
        <w:rPr>
          <w:rFonts w:ascii="Times New Roman" w:eastAsia="Times New Roman"/>
          <w:color w:val="3F3F3F"/>
          <w:w w:val="110"/>
          <w:sz w:val="38"/>
          <w:lang w:eastAsia="zh-CN"/>
        </w:rPr>
        <w:t xml:space="preserve"> 2</w:t>
      </w:r>
      <w:r>
        <w:rPr>
          <w:rFonts w:ascii="Times New Roman" w:hint="eastAsia"/>
          <w:color w:val="3F3F3F"/>
          <w:w w:val="110"/>
          <w:sz w:val="38"/>
          <w:lang w:eastAsia="zh-CN"/>
        </w:rPr>
        <w:t xml:space="preserve"> </w:t>
      </w:r>
      <w:r>
        <w:rPr>
          <w:color w:val="3F3F3F"/>
          <w:w w:val="110"/>
          <w:sz w:val="42"/>
          <w:lang w:eastAsia="zh-CN"/>
        </w:rPr>
        <w:t>）</w:t>
      </w:r>
      <w:r>
        <w:rPr>
          <w:color w:val="2A2A2A"/>
          <w:sz w:val="42"/>
          <w:szCs w:val="42"/>
          <w:lang w:eastAsia="zh-CN"/>
        </w:rPr>
        <w:t>从外力作用的角度描述奥卡万戈三角洲的形成过程。 ( 4 分）</w:t>
      </w:r>
    </w:p>
    <w:p w:rsidR="00313A7D">
      <w:pPr>
        <w:pStyle w:val="BodyText"/>
        <w:spacing w:before="99"/>
        <w:ind w:firstLine="1140" w:firstLineChars="300"/>
        <w:rPr>
          <w:color w:val="2A2A2A"/>
          <w:lang w:eastAsia="zh-CN"/>
        </w:rPr>
      </w:pPr>
      <w:r>
        <w:rPr>
          <w:rFonts w:ascii="Times New Roman" w:eastAsia="Times New Roman"/>
          <w:color w:val="3F3F3F"/>
          <w:w w:val="110"/>
          <w:sz w:val="38"/>
          <w:lang w:eastAsia="zh-CN"/>
        </w:rPr>
        <w:t>(</w:t>
      </w:r>
      <w:r>
        <w:rPr>
          <w:rFonts w:ascii="Times New Roman" w:hint="eastAsia"/>
          <w:color w:val="3F3F3F"/>
          <w:w w:val="110"/>
          <w:sz w:val="38"/>
          <w:lang w:eastAsia="zh-CN"/>
        </w:rPr>
        <w:t xml:space="preserve"> </w:t>
      </w:r>
      <w:r>
        <w:rPr>
          <w:rFonts w:ascii="Times New Roman" w:eastAsia="Times New Roman"/>
          <w:color w:val="3F3F3F"/>
          <w:w w:val="110"/>
          <w:sz w:val="38"/>
          <w:lang w:eastAsia="zh-CN"/>
        </w:rPr>
        <w:t xml:space="preserve"> 3</w:t>
      </w:r>
      <w:r>
        <w:rPr>
          <w:rFonts w:ascii="Times New Roman" w:hint="eastAsia"/>
          <w:color w:val="3F3F3F"/>
          <w:w w:val="110"/>
          <w:sz w:val="38"/>
          <w:lang w:eastAsia="zh-CN"/>
        </w:rPr>
        <w:t xml:space="preserve"> </w:t>
      </w:r>
      <w:r>
        <w:rPr>
          <w:color w:val="3F3F3F"/>
          <w:w w:val="110"/>
          <w:lang w:eastAsia="zh-CN"/>
        </w:rPr>
        <w:t>）</w:t>
      </w:r>
      <w:r>
        <w:rPr>
          <w:color w:val="2A2A2A"/>
          <w:lang w:eastAsia="zh-CN"/>
        </w:rPr>
        <w:t>分析我国在非投资生产的企业选择把厂址建在中非共建的产业园内的原因。 ( 5 分）</w:t>
      </w: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pPr>
    </w:p>
    <w:p w:rsidR="00313A7D">
      <w:pPr>
        <w:pStyle w:val="BodyText"/>
        <w:spacing w:before="99"/>
        <w:ind w:firstLine="1260" w:firstLineChars="300"/>
        <w:rPr>
          <w:color w:val="2A2A2A"/>
          <w:lang w:eastAsia="zh-CN"/>
        </w:rPr>
        <w:sectPr>
          <w:type w:val="continuous"/>
          <w:pgSz w:w="22410" w:h="31660"/>
          <w:pgMar w:top="1600" w:right="1140" w:bottom="1880" w:left="1340" w:header="720" w:footer="720" w:gutter="0"/>
          <w:cols w:space="720"/>
        </w:sectPr>
      </w:pPr>
    </w:p>
    <w:p w:rsidR="00ED4DD1" w:rsidRPr="00113EC3" w:rsidP="00ED4DD1">
      <w:pPr>
        <w:jc w:val="center"/>
        <w:rPr>
          <w:sz w:val="32"/>
          <w:szCs w:val="32"/>
          <w:lang w:eastAsia="zh-CN"/>
        </w:rPr>
      </w:pPr>
      <w:r w:rsidRPr="00113EC3">
        <w:rPr>
          <w:rFonts w:hint="eastAsia"/>
          <w:sz w:val="32"/>
          <w:szCs w:val="32"/>
          <w:lang w:eastAsia="zh-CN"/>
        </w:rPr>
        <w:t>浙江省瑞安中学十校联盟2020至2021学年10月高三联考</w:t>
      </w:r>
    </w:p>
    <w:p w:rsidR="00313A7D">
      <w:pPr>
        <w:pStyle w:val="BodyText"/>
        <w:spacing w:before="99"/>
        <w:ind w:firstLine="1260" w:firstLineChars="300"/>
        <w:jc w:val="center"/>
        <w:rPr>
          <w:b/>
          <w:bCs/>
          <w:color w:val="2A2A2A"/>
        </w:rPr>
      </w:pPr>
      <w:r>
        <w:rPr>
          <w:rFonts w:hint="eastAsia"/>
          <w:b/>
          <w:bCs/>
          <w:color w:val="2A2A2A"/>
        </w:rPr>
        <w:t>地理参考答案</w:t>
      </w:r>
    </w:p>
    <w:tbl>
      <w:tblPr>
        <w:tblStyle w:val="TableGrid"/>
        <w:tblW w:w="0" w:type="auto"/>
        <w:tblLook w:val="04A0"/>
      </w:tblPr>
      <w:tblGrid>
        <w:gridCol w:w="2014"/>
        <w:gridCol w:w="2014"/>
        <w:gridCol w:w="2014"/>
        <w:gridCol w:w="2014"/>
        <w:gridCol w:w="2015"/>
        <w:gridCol w:w="2015"/>
        <w:gridCol w:w="2015"/>
        <w:gridCol w:w="2015"/>
        <w:gridCol w:w="2015"/>
        <w:gridCol w:w="2015"/>
      </w:tblGrid>
      <w:tr>
        <w:tblPrEx>
          <w:tblW w:w="0" w:type="auto"/>
          <w:tblLook w:val="04A0"/>
        </w:tblPrEx>
        <w:tc>
          <w:tcPr>
            <w:tcW w:w="2014" w:type="dxa"/>
          </w:tcPr>
          <w:p w:rsidR="00313A7D">
            <w:pPr>
              <w:pStyle w:val="BodyText"/>
              <w:spacing w:before="99"/>
              <w:jc w:val="center"/>
              <w:rPr>
                <w:color w:val="2A2A2A"/>
              </w:rPr>
            </w:pPr>
            <w:r>
              <w:rPr>
                <w:rFonts w:hint="eastAsia"/>
                <w:color w:val="2A2A2A"/>
              </w:rPr>
              <w:t>题号</w:t>
            </w:r>
          </w:p>
        </w:tc>
        <w:tc>
          <w:tcPr>
            <w:tcW w:w="2014" w:type="dxa"/>
          </w:tcPr>
          <w:p w:rsidR="00313A7D">
            <w:pPr>
              <w:pStyle w:val="BodyText"/>
              <w:spacing w:before="99"/>
              <w:jc w:val="center"/>
              <w:rPr>
                <w:color w:val="2A2A2A"/>
                <w:lang w:eastAsia="zh-CN"/>
              </w:rPr>
            </w:pPr>
            <w:r>
              <w:rPr>
                <w:rFonts w:hint="eastAsia"/>
                <w:color w:val="2A2A2A"/>
                <w:lang w:eastAsia="zh-CN"/>
              </w:rPr>
              <w:t>1</w:t>
            </w:r>
          </w:p>
        </w:tc>
        <w:tc>
          <w:tcPr>
            <w:tcW w:w="2014" w:type="dxa"/>
          </w:tcPr>
          <w:p w:rsidR="00313A7D">
            <w:pPr>
              <w:pStyle w:val="BodyText"/>
              <w:spacing w:before="99"/>
              <w:jc w:val="center"/>
              <w:rPr>
                <w:color w:val="2A2A2A"/>
                <w:lang w:eastAsia="zh-CN"/>
              </w:rPr>
            </w:pPr>
            <w:r>
              <w:rPr>
                <w:rFonts w:hint="eastAsia"/>
                <w:color w:val="2A2A2A"/>
                <w:lang w:eastAsia="zh-CN"/>
              </w:rPr>
              <w:t>2</w:t>
            </w:r>
          </w:p>
        </w:tc>
        <w:tc>
          <w:tcPr>
            <w:tcW w:w="2014" w:type="dxa"/>
          </w:tcPr>
          <w:p w:rsidR="00313A7D">
            <w:pPr>
              <w:pStyle w:val="BodyText"/>
              <w:spacing w:before="99"/>
              <w:jc w:val="center"/>
              <w:rPr>
                <w:color w:val="2A2A2A"/>
                <w:lang w:eastAsia="zh-CN"/>
              </w:rPr>
            </w:pPr>
            <w:r>
              <w:rPr>
                <w:rFonts w:hint="eastAsia"/>
                <w:color w:val="2A2A2A"/>
                <w:lang w:eastAsia="zh-CN"/>
              </w:rPr>
              <w:t>3</w:t>
            </w:r>
          </w:p>
        </w:tc>
        <w:tc>
          <w:tcPr>
            <w:tcW w:w="2015" w:type="dxa"/>
          </w:tcPr>
          <w:p w:rsidR="00313A7D">
            <w:pPr>
              <w:pStyle w:val="BodyText"/>
              <w:spacing w:before="99"/>
              <w:jc w:val="center"/>
              <w:rPr>
                <w:color w:val="2A2A2A"/>
                <w:lang w:eastAsia="zh-CN"/>
              </w:rPr>
            </w:pPr>
            <w:r>
              <w:rPr>
                <w:rFonts w:hint="eastAsia"/>
                <w:color w:val="2A2A2A"/>
                <w:lang w:eastAsia="zh-CN"/>
              </w:rPr>
              <w:t>4</w:t>
            </w:r>
          </w:p>
        </w:tc>
        <w:tc>
          <w:tcPr>
            <w:tcW w:w="2015" w:type="dxa"/>
          </w:tcPr>
          <w:p w:rsidR="00313A7D">
            <w:pPr>
              <w:pStyle w:val="BodyText"/>
              <w:spacing w:before="99"/>
              <w:jc w:val="center"/>
              <w:rPr>
                <w:color w:val="2A2A2A"/>
                <w:lang w:eastAsia="zh-CN"/>
              </w:rPr>
            </w:pPr>
            <w:r>
              <w:rPr>
                <w:rFonts w:hint="eastAsia"/>
                <w:color w:val="2A2A2A"/>
                <w:lang w:eastAsia="zh-CN"/>
              </w:rPr>
              <w:t>5</w:t>
            </w:r>
          </w:p>
        </w:tc>
        <w:tc>
          <w:tcPr>
            <w:tcW w:w="2015" w:type="dxa"/>
          </w:tcPr>
          <w:p w:rsidR="00313A7D">
            <w:pPr>
              <w:pStyle w:val="BodyText"/>
              <w:spacing w:before="99"/>
              <w:jc w:val="center"/>
              <w:rPr>
                <w:color w:val="2A2A2A"/>
                <w:lang w:eastAsia="zh-CN"/>
              </w:rPr>
            </w:pPr>
            <w:r>
              <w:rPr>
                <w:rFonts w:hint="eastAsia"/>
                <w:color w:val="2A2A2A"/>
                <w:lang w:eastAsia="zh-CN"/>
              </w:rPr>
              <w:t>6</w:t>
            </w:r>
          </w:p>
        </w:tc>
        <w:tc>
          <w:tcPr>
            <w:tcW w:w="2015" w:type="dxa"/>
          </w:tcPr>
          <w:p w:rsidR="00313A7D">
            <w:pPr>
              <w:pStyle w:val="BodyText"/>
              <w:spacing w:before="99"/>
              <w:jc w:val="center"/>
              <w:rPr>
                <w:color w:val="2A2A2A"/>
                <w:lang w:eastAsia="zh-CN"/>
              </w:rPr>
            </w:pPr>
            <w:r>
              <w:rPr>
                <w:rFonts w:hint="eastAsia"/>
                <w:color w:val="2A2A2A"/>
                <w:lang w:eastAsia="zh-CN"/>
              </w:rPr>
              <w:t>7</w:t>
            </w:r>
          </w:p>
        </w:tc>
        <w:tc>
          <w:tcPr>
            <w:tcW w:w="2015" w:type="dxa"/>
          </w:tcPr>
          <w:p w:rsidR="00313A7D">
            <w:pPr>
              <w:pStyle w:val="BodyText"/>
              <w:spacing w:before="99"/>
              <w:jc w:val="center"/>
              <w:rPr>
                <w:color w:val="2A2A2A"/>
                <w:lang w:eastAsia="zh-CN"/>
              </w:rPr>
            </w:pPr>
            <w:r>
              <w:rPr>
                <w:rFonts w:hint="eastAsia"/>
                <w:color w:val="2A2A2A"/>
                <w:lang w:eastAsia="zh-CN"/>
              </w:rPr>
              <w:t>8</w:t>
            </w:r>
          </w:p>
        </w:tc>
        <w:tc>
          <w:tcPr>
            <w:tcW w:w="2015" w:type="dxa"/>
          </w:tcPr>
          <w:p w:rsidR="00313A7D">
            <w:pPr>
              <w:pStyle w:val="BodyText"/>
              <w:spacing w:before="99"/>
              <w:jc w:val="center"/>
              <w:rPr>
                <w:color w:val="2A2A2A"/>
                <w:lang w:eastAsia="zh-CN"/>
              </w:rPr>
            </w:pPr>
            <w:r>
              <w:rPr>
                <w:rFonts w:hint="eastAsia"/>
                <w:color w:val="2A2A2A"/>
                <w:lang w:eastAsia="zh-CN"/>
              </w:rPr>
              <w:t>9</w:t>
            </w:r>
          </w:p>
        </w:tc>
      </w:tr>
      <w:tr>
        <w:tblPrEx>
          <w:tblW w:w="0" w:type="auto"/>
          <w:tblLook w:val="04A0"/>
        </w:tblPrEx>
        <w:tc>
          <w:tcPr>
            <w:tcW w:w="2014" w:type="dxa"/>
          </w:tcPr>
          <w:p w:rsidR="00313A7D">
            <w:pPr>
              <w:pStyle w:val="BodyText"/>
              <w:spacing w:before="99"/>
              <w:jc w:val="center"/>
              <w:rPr>
                <w:color w:val="2A2A2A"/>
              </w:rPr>
            </w:pPr>
            <w:r>
              <w:rPr>
                <w:rFonts w:hint="eastAsia"/>
                <w:color w:val="2A2A2A"/>
              </w:rPr>
              <w:t>答案</w:t>
            </w:r>
          </w:p>
        </w:tc>
        <w:tc>
          <w:tcPr>
            <w:tcW w:w="2014" w:type="dxa"/>
          </w:tcPr>
          <w:p w:rsidR="00313A7D">
            <w:pPr>
              <w:pStyle w:val="BodyText"/>
              <w:spacing w:before="99"/>
              <w:jc w:val="center"/>
              <w:rPr>
                <w:color w:val="2A2A2A"/>
                <w:lang w:eastAsia="zh-CN"/>
              </w:rPr>
            </w:pPr>
            <w:r>
              <w:rPr>
                <w:rFonts w:hint="eastAsia"/>
                <w:color w:val="2A2A2A"/>
                <w:lang w:eastAsia="zh-CN"/>
              </w:rPr>
              <w:t>C</w:t>
            </w:r>
          </w:p>
        </w:tc>
        <w:tc>
          <w:tcPr>
            <w:tcW w:w="2014" w:type="dxa"/>
          </w:tcPr>
          <w:p w:rsidR="00313A7D">
            <w:pPr>
              <w:pStyle w:val="BodyText"/>
              <w:spacing w:before="99"/>
              <w:jc w:val="center"/>
              <w:rPr>
                <w:color w:val="2A2A2A"/>
                <w:lang w:eastAsia="zh-CN"/>
              </w:rPr>
            </w:pPr>
            <w:r>
              <w:rPr>
                <w:rFonts w:hint="eastAsia"/>
                <w:color w:val="2A2A2A"/>
                <w:lang w:eastAsia="zh-CN"/>
              </w:rPr>
              <w:t>C</w:t>
            </w:r>
          </w:p>
        </w:tc>
        <w:tc>
          <w:tcPr>
            <w:tcW w:w="2014" w:type="dxa"/>
          </w:tcPr>
          <w:p w:rsidR="00313A7D">
            <w:pPr>
              <w:pStyle w:val="BodyText"/>
              <w:spacing w:before="99"/>
              <w:jc w:val="center"/>
              <w:rPr>
                <w:color w:val="2A2A2A"/>
                <w:lang w:eastAsia="zh-CN"/>
              </w:rPr>
            </w:pPr>
            <w:r>
              <w:rPr>
                <w:rFonts w:hint="eastAsia"/>
                <w:color w:val="2A2A2A"/>
                <w:lang w:eastAsia="zh-CN"/>
              </w:rPr>
              <w:t>D</w:t>
            </w:r>
          </w:p>
        </w:tc>
        <w:tc>
          <w:tcPr>
            <w:tcW w:w="2015" w:type="dxa"/>
          </w:tcPr>
          <w:p w:rsidR="00313A7D">
            <w:pPr>
              <w:pStyle w:val="BodyText"/>
              <w:spacing w:before="99"/>
              <w:jc w:val="center"/>
              <w:rPr>
                <w:color w:val="2A2A2A"/>
                <w:lang w:eastAsia="zh-CN"/>
              </w:rPr>
            </w:pPr>
            <w:r>
              <w:rPr>
                <w:rFonts w:hint="eastAsia"/>
                <w:color w:val="2A2A2A"/>
                <w:lang w:eastAsia="zh-CN"/>
              </w:rPr>
              <w:t>D</w:t>
            </w:r>
          </w:p>
        </w:tc>
        <w:tc>
          <w:tcPr>
            <w:tcW w:w="2015" w:type="dxa"/>
          </w:tcPr>
          <w:p w:rsidR="00313A7D">
            <w:pPr>
              <w:pStyle w:val="BodyText"/>
              <w:spacing w:before="99"/>
              <w:jc w:val="center"/>
              <w:rPr>
                <w:color w:val="2A2A2A"/>
                <w:lang w:eastAsia="zh-CN"/>
              </w:rPr>
            </w:pPr>
            <w:r>
              <w:rPr>
                <w:rFonts w:hint="eastAsia"/>
                <w:color w:val="2A2A2A"/>
                <w:lang w:eastAsia="zh-CN"/>
              </w:rPr>
              <w:t>D</w:t>
            </w:r>
          </w:p>
        </w:tc>
        <w:tc>
          <w:tcPr>
            <w:tcW w:w="2015" w:type="dxa"/>
          </w:tcPr>
          <w:p w:rsidR="00313A7D">
            <w:pPr>
              <w:pStyle w:val="BodyText"/>
              <w:spacing w:before="99"/>
              <w:jc w:val="center"/>
              <w:rPr>
                <w:color w:val="2A2A2A"/>
                <w:lang w:eastAsia="zh-CN"/>
              </w:rPr>
            </w:pPr>
            <w:r>
              <w:rPr>
                <w:rFonts w:hint="eastAsia"/>
                <w:color w:val="2A2A2A"/>
                <w:lang w:eastAsia="zh-CN"/>
              </w:rPr>
              <w:t>B</w:t>
            </w:r>
          </w:p>
        </w:tc>
        <w:tc>
          <w:tcPr>
            <w:tcW w:w="2015" w:type="dxa"/>
          </w:tcPr>
          <w:p w:rsidR="00313A7D">
            <w:pPr>
              <w:pStyle w:val="BodyText"/>
              <w:spacing w:before="99"/>
              <w:jc w:val="center"/>
              <w:rPr>
                <w:color w:val="2A2A2A"/>
                <w:lang w:eastAsia="zh-CN"/>
              </w:rPr>
            </w:pPr>
            <w:r>
              <w:rPr>
                <w:rFonts w:hint="eastAsia"/>
                <w:color w:val="2A2A2A"/>
                <w:lang w:eastAsia="zh-CN"/>
              </w:rPr>
              <w:t>A</w:t>
            </w:r>
          </w:p>
        </w:tc>
        <w:tc>
          <w:tcPr>
            <w:tcW w:w="2015" w:type="dxa"/>
          </w:tcPr>
          <w:p w:rsidR="00313A7D">
            <w:pPr>
              <w:pStyle w:val="BodyText"/>
              <w:spacing w:before="99"/>
              <w:jc w:val="center"/>
              <w:rPr>
                <w:color w:val="2A2A2A"/>
                <w:lang w:eastAsia="zh-CN"/>
              </w:rPr>
            </w:pPr>
            <w:r>
              <w:rPr>
                <w:rFonts w:hint="eastAsia"/>
                <w:color w:val="2A2A2A"/>
                <w:lang w:eastAsia="zh-CN"/>
              </w:rPr>
              <w:t>B</w:t>
            </w:r>
          </w:p>
        </w:tc>
        <w:tc>
          <w:tcPr>
            <w:tcW w:w="2015" w:type="dxa"/>
          </w:tcPr>
          <w:p w:rsidR="00313A7D">
            <w:pPr>
              <w:pStyle w:val="BodyText"/>
              <w:spacing w:before="99"/>
              <w:jc w:val="center"/>
              <w:rPr>
                <w:color w:val="2A2A2A"/>
                <w:lang w:eastAsia="zh-CN"/>
              </w:rPr>
            </w:pPr>
            <w:r>
              <w:rPr>
                <w:rFonts w:hint="eastAsia"/>
                <w:color w:val="2A2A2A"/>
                <w:lang w:eastAsia="zh-CN"/>
              </w:rPr>
              <w:t>B</w:t>
            </w:r>
          </w:p>
        </w:tc>
      </w:tr>
      <w:tr>
        <w:tblPrEx>
          <w:tblW w:w="0" w:type="auto"/>
          <w:tblLook w:val="04A0"/>
        </w:tblPrEx>
        <w:tc>
          <w:tcPr>
            <w:tcW w:w="2014" w:type="dxa"/>
          </w:tcPr>
          <w:p w:rsidR="00313A7D">
            <w:pPr>
              <w:pStyle w:val="BodyText"/>
              <w:spacing w:before="99"/>
              <w:jc w:val="center"/>
              <w:rPr>
                <w:color w:val="2A2A2A"/>
              </w:rPr>
            </w:pPr>
            <w:r>
              <w:rPr>
                <w:rFonts w:hint="eastAsia"/>
                <w:color w:val="2A2A2A"/>
              </w:rPr>
              <w:t>题号</w:t>
            </w:r>
          </w:p>
        </w:tc>
        <w:tc>
          <w:tcPr>
            <w:tcW w:w="2014" w:type="dxa"/>
          </w:tcPr>
          <w:p w:rsidR="00313A7D">
            <w:pPr>
              <w:pStyle w:val="BodyText"/>
              <w:spacing w:before="99"/>
              <w:jc w:val="center"/>
              <w:rPr>
                <w:color w:val="2A2A2A"/>
                <w:lang w:eastAsia="zh-CN"/>
              </w:rPr>
            </w:pPr>
            <w:r>
              <w:rPr>
                <w:rFonts w:hint="eastAsia"/>
                <w:color w:val="2A2A2A"/>
                <w:lang w:eastAsia="zh-CN"/>
              </w:rPr>
              <w:t>10</w:t>
            </w:r>
          </w:p>
        </w:tc>
        <w:tc>
          <w:tcPr>
            <w:tcW w:w="2014" w:type="dxa"/>
          </w:tcPr>
          <w:p w:rsidR="00313A7D">
            <w:pPr>
              <w:pStyle w:val="BodyText"/>
              <w:spacing w:before="99"/>
              <w:jc w:val="center"/>
              <w:rPr>
                <w:color w:val="2A2A2A"/>
                <w:lang w:eastAsia="zh-CN"/>
              </w:rPr>
            </w:pPr>
            <w:r>
              <w:rPr>
                <w:rFonts w:hint="eastAsia"/>
                <w:color w:val="2A2A2A"/>
                <w:lang w:eastAsia="zh-CN"/>
              </w:rPr>
              <w:t>11</w:t>
            </w:r>
          </w:p>
        </w:tc>
        <w:tc>
          <w:tcPr>
            <w:tcW w:w="2014" w:type="dxa"/>
          </w:tcPr>
          <w:p w:rsidR="00313A7D">
            <w:pPr>
              <w:pStyle w:val="BodyText"/>
              <w:spacing w:before="99"/>
              <w:jc w:val="center"/>
              <w:rPr>
                <w:color w:val="2A2A2A"/>
                <w:lang w:eastAsia="zh-CN"/>
              </w:rPr>
            </w:pPr>
            <w:r>
              <w:rPr>
                <w:rFonts w:hint="eastAsia"/>
                <w:color w:val="2A2A2A"/>
                <w:lang w:eastAsia="zh-CN"/>
              </w:rPr>
              <w:t>12</w:t>
            </w:r>
          </w:p>
        </w:tc>
        <w:tc>
          <w:tcPr>
            <w:tcW w:w="2015" w:type="dxa"/>
          </w:tcPr>
          <w:p w:rsidR="00313A7D">
            <w:pPr>
              <w:pStyle w:val="BodyText"/>
              <w:spacing w:before="99"/>
              <w:jc w:val="center"/>
              <w:rPr>
                <w:color w:val="2A2A2A"/>
                <w:lang w:eastAsia="zh-CN"/>
              </w:rPr>
            </w:pPr>
            <w:r>
              <w:rPr>
                <w:rFonts w:hint="eastAsia"/>
                <w:color w:val="2A2A2A"/>
                <w:lang w:eastAsia="zh-CN"/>
              </w:rPr>
              <w:t>13</w:t>
            </w:r>
          </w:p>
        </w:tc>
        <w:tc>
          <w:tcPr>
            <w:tcW w:w="2015" w:type="dxa"/>
          </w:tcPr>
          <w:p w:rsidR="00313A7D">
            <w:pPr>
              <w:pStyle w:val="BodyText"/>
              <w:spacing w:before="99"/>
              <w:jc w:val="center"/>
              <w:rPr>
                <w:color w:val="2A2A2A"/>
                <w:lang w:eastAsia="zh-CN"/>
              </w:rPr>
            </w:pPr>
            <w:r>
              <w:rPr>
                <w:rFonts w:hint="eastAsia"/>
                <w:color w:val="2A2A2A"/>
                <w:lang w:eastAsia="zh-CN"/>
              </w:rPr>
              <w:t>14</w:t>
            </w:r>
          </w:p>
        </w:tc>
        <w:tc>
          <w:tcPr>
            <w:tcW w:w="2015" w:type="dxa"/>
          </w:tcPr>
          <w:p w:rsidR="00313A7D">
            <w:pPr>
              <w:pStyle w:val="BodyText"/>
              <w:spacing w:before="99"/>
              <w:jc w:val="center"/>
              <w:rPr>
                <w:color w:val="2A2A2A"/>
                <w:lang w:eastAsia="zh-CN"/>
              </w:rPr>
            </w:pPr>
            <w:r>
              <w:rPr>
                <w:rFonts w:hint="eastAsia"/>
                <w:color w:val="2A2A2A"/>
                <w:lang w:eastAsia="zh-CN"/>
              </w:rPr>
              <w:t>15</w:t>
            </w:r>
          </w:p>
        </w:tc>
        <w:tc>
          <w:tcPr>
            <w:tcW w:w="2015" w:type="dxa"/>
          </w:tcPr>
          <w:p w:rsidR="00313A7D">
            <w:pPr>
              <w:pStyle w:val="BodyText"/>
              <w:spacing w:before="99"/>
              <w:jc w:val="center"/>
              <w:rPr>
                <w:color w:val="2A2A2A"/>
                <w:lang w:eastAsia="zh-CN"/>
              </w:rPr>
            </w:pPr>
            <w:r>
              <w:rPr>
                <w:rFonts w:hint="eastAsia"/>
                <w:color w:val="2A2A2A"/>
                <w:lang w:eastAsia="zh-CN"/>
              </w:rPr>
              <w:t>16</w:t>
            </w:r>
          </w:p>
        </w:tc>
        <w:tc>
          <w:tcPr>
            <w:tcW w:w="2015" w:type="dxa"/>
          </w:tcPr>
          <w:p w:rsidR="00313A7D">
            <w:pPr>
              <w:pStyle w:val="BodyText"/>
              <w:spacing w:before="99"/>
              <w:jc w:val="center"/>
              <w:rPr>
                <w:color w:val="2A2A2A"/>
                <w:lang w:eastAsia="zh-CN"/>
              </w:rPr>
            </w:pPr>
            <w:r>
              <w:rPr>
                <w:rFonts w:hint="eastAsia"/>
                <w:color w:val="2A2A2A"/>
                <w:lang w:eastAsia="zh-CN"/>
              </w:rPr>
              <w:t>17</w:t>
            </w:r>
          </w:p>
        </w:tc>
        <w:tc>
          <w:tcPr>
            <w:tcW w:w="2015" w:type="dxa"/>
          </w:tcPr>
          <w:p w:rsidR="00313A7D">
            <w:pPr>
              <w:pStyle w:val="BodyText"/>
              <w:spacing w:before="99"/>
              <w:jc w:val="center"/>
              <w:rPr>
                <w:color w:val="2A2A2A"/>
                <w:lang w:eastAsia="zh-CN"/>
              </w:rPr>
            </w:pPr>
            <w:r>
              <w:rPr>
                <w:rFonts w:hint="eastAsia"/>
                <w:color w:val="2A2A2A"/>
                <w:lang w:eastAsia="zh-CN"/>
              </w:rPr>
              <w:t>18</w:t>
            </w:r>
          </w:p>
        </w:tc>
      </w:tr>
      <w:tr>
        <w:tblPrEx>
          <w:tblW w:w="0" w:type="auto"/>
          <w:tblLook w:val="04A0"/>
        </w:tblPrEx>
        <w:tc>
          <w:tcPr>
            <w:tcW w:w="2014" w:type="dxa"/>
          </w:tcPr>
          <w:p w:rsidR="00313A7D">
            <w:pPr>
              <w:pStyle w:val="BodyText"/>
              <w:spacing w:before="99"/>
              <w:jc w:val="center"/>
              <w:rPr>
                <w:color w:val="2A2A2A"/>
              </w:rPr>
            </w:pPr>
            <w:r>
              <w:rPr>
                <w:rFonts w:hint="eastAsia"/>
                <w:color w:val="2A2A2A"/>
              </w:rPr>
              <w:t>答案</w:t>
            </w:r>
          </w:p>
        </w:tc>
        <w:tc>
          <w:tcPr>
            <w:tcW w:w="2014" w:type="dxa"/>
          </w:tcPr>
          <w:p w:rsidR="00313A7D">
            <w:pPr>
              <w:pStyle w:val="BodyText"/>
              <w:spacing w:before="99"/>
              <w:jc w:val="center"/>
              <w:rPr>
                <w:color w:val="2A2A2A"/>
                <w:lang w:eastAsia="zh-CN"/>
              </w:rPr>
            </w:pPr>
            <w:r>
              <w:rPr>
                <w:rFonts w:hint="eastAsia"/>
                <w:color w:val="2A2A2A"/>
                <w:lang w:eastAsia="zh-CN"/>
              </w:rPr>
              <w:t>A</w:t>
            </w:r>
          </w:p>
        </w:tc>
        <w:tc>
          <w:tcPr>
            <w:tcW w:w="2014" w:type="dxa"/>
          </w:tcPr>
          <w:p w:rsidR="00313A7D">
            <w:pPr>
              <w:pStyle w:val="BodyText"/>
              <w:spacing w:before="99"/>
              <w:jc w:val="center"/>
              <w:rPr>
                <w:color w:val="2A2A2A"/>
                <w:lang w:eastAsia="zh-CN"/>
              </w:rPr>
            </w:pPr>
            <w:r>
              <w:rPr>
                <w:rFonts w:hint="eastAsia"/>
                <w:color w:val="2A2A2A"/>
                <w:lang w:eastAsia="zh-CN"/>
              </w:rPr>
              <w:t>D</w:t>
            </w:r>
          </w:p>
        </w:tc>
        <w:tc>
          <w:tcPr>
            <w:tcW w:w="2014" w:type="dxa"/>
          </w:tcPr>
          <w:p w:rsidR="00313A7D">
            <w:pPr>
              <w:pStyle w:val="BodyText"/>
              <w:spacing w:before="99"/>
              <w:jc w:val="center"/>
              <w:rPr>
                <w:color w:val="2A2A2A"/>
                <w:lang w:eastAsia="zh-CN"/>
              </w:rPr>
            </w:pPr>
            <w:r>
              <w:rPr>
                <w:rFonts w:hint="eastAsia"/>
                <w:color w:val="2A2A2A"/>
                <w:lang w:eastAsia="zh-CN"/>
              </w:rPr>
              <w:t>A</w:t>
            </w:r>
          </w:p>
        </w:tc>
        <w:tc>
          <w:tcPr>
            <w:tcW w:w="2015" w:type="dxa"/>
          </w:tcPr>
          <w:p w:rsidR="00313A7D">
            <w:pPr>
              <w:pStyle w:val="BodyText"/>
              <w:spacing w:before="99"/>
              <w:jc w:val="center"/>
              <w:rPr>
                <w:color w:val="2A2A2A"/>
                <w:lang w:eastAsia="zh-CN"/>
              </w:rPr>
            </w:pPr>
            <w:r>
              <w:rPr>
                <w:rFonts w:hint="eastAsia"/>
                <w:color w:val="2A2A2A"/>
                <w:lang w:eastAsia="zh-CN"/>
              </w:rPr>
              <w:t>D</w:t>
            </w:r>
          </w:p>
        </w:tc>
        <w:tc>
          <w:tcPr>
            <w:tcW w:w="2015" w:type="dxa"/>
          </w:tcPr>
          <w:p w:rsidR="00313A7D">
            <w:pPr>
              <w:pStyle w:val="BodyText"/>
              <w:spacing w:before="99"/>
              <w:jc w:val="center"/>
              <w:rPr>
                <w:color w:val="2A2A2A"/>
                <w:lang w:eastAsia="zh-CN"/>
              </w:rPr>
            </w:pPr>
            <w:r>
              <w:rPr>
                <w:rFonts w:hint="eastAsia"/>
                <w:color w:val="2A2A2A"/>
                <w:lang w:eastAsia="zh-CN"/>
              </w:rPr>
              <w:t>C</w:t>
            </w:r>
          </w:p>
        </w:tc>
        <w:tc>
          <w:tcPr>
            <w:tcW w:w="2015" w:type="dxa"/>
          </w:tcPr>
          <w:p w:rsidR="00313A7D">
            <w:pPr>
              <w:pStyle w:val="BodyText"/>
              <w:spacing w:before="99"/>
              <w:jc w:val="center"/>
              <w:rPr>
                <w:color w:val="2A2A2A"/>
                <w:lang w:eastAsia="zh-CN"/>
              </w:rPr>
            </w:pPr>
            <w:r>
              <w:rPr>
                <w:rFonts w:hint="eastAsia"/>
                <w:color w:val="2A2A2A"/>
                <w:lang w:eastAsia="zh-CN"/>
              </w:rPr>
              <w:t>A</w:t>
            </w:r>
          </w:p>
        </w:tc>
        <w:tc>
          <w:tcPr>
            <w:tcW w:w="2015" w:type="dxa"/>
          </w:tcPr>
          <w:p w:rsidR="00313A7D">
            <w:pPr>
              <w:pStyle w:val="BodyText"/>
              <w:spacing w:before="99"/>
              <w:jc w:val="center"/>
              <w:rPr>
                <w:color w:val="2A2A2A"/>
                <w:lang w:eastAsia="zh-CN"/>
              </w:rPr>
            </w:pPr>
            <w:r>
              <w:rPr>
                <w:rFonts w:hint="eastAsia"/>
                <w:color w:val="2A2A2A"/>
                <w:lang w:eastAsia="zh-CN"/>
              </w:rPr>
              <w:t>D</w:t>
            </w:r>
          </w:p>
        </w:tc>
        <w:tc>
          <w:tcPr>
            <w:tcW w:w="2015" w:type="dxa"/>
          </w:tcPr>
          <w:p w:rsidR="00313A7D">
            <w:pPr>
              <w:pStyle w:val="BodyText"/>
              <w:spacing w:before="99"/>
              <w:jc w:val="center"/>
              <w:rPr>
                <w:color w:val="2A2A2A"/>
                <w:lang w:eastAsia="zh-CN"/>
              </w:rPr>
            </w:pPr>
            <w:r>
              <w:rPr>
                <w:rFonts w:hint="eastAsia"/>
                <w:color w:val="2A2A2A"/>
                <w:lang w:eastAsia="zh-CN"/>
              </w:rPr>
              <w:t>B</w:t>
            </w:r>
          </w:p>
        </w:tc>
        <w:tc>
          <w:tcPr>
            <w:tcW w:w="2015" w:type="dxa"/>
          </w:tcPr>
          <w:p w:rsidR="00313A7D">
            <w:pPr>
              <w:pStyle w:val="BodyText"/>
              <w:spacing w:before="99"/>
              <w:jc w:val="center"/>
              <w:rPr>
                <w:color w:val="2A2A2A"/>
                <w:lang w:eastAsia="zh-CN"/>
              </w:rPr>
            </w:pPr>
            <w:r>
              <w:rPr>
                <w:rFonts w:hint="eastAsia"/>
                <w:color w:val="2A2A2A"/>
                <w:lang w:eastAsia="zh-CN"/>
              </w:rPr>
              <w:t>A</w:t>
            </w:r>
          </w:p>
        </w:tc>
      </w:tr>
      <w:tr>
        <w:tblPrEx>
          <w:tblW w:w="0" w:type="auto"/>
          <w:tblLook w:val="04A0"/>
        </w:tblPrEx>
        <w:tc>
          <w:tcPr>
            <w:tcW w:w="2014" w:type="dxa"/>
          </w:tcPr>
          <w:p w:rsidR="00313A7D">
            <w:pPr>
              <w:pStyle w:val="BodyText"/>
              <w:spacing w:before="99"/>
              <w:jc w:val="center"/>
              <w:rPr>
                <w:color w:val="2A2A2A"/>
              </w:rPr>
            </w:pPr>
            <w:r>
              <w:rPr>
                <w:rFonts w:hint="eastAsia"/>
                <w:color w:val="2A2A2A"/>
              </w:rPr>
              <w:t>题号</w:t>
            </w:r>
          </w:p>
        </w:tc>
        <w:tc>
          <w:tcPr>
            <w:tcW w:w="2014" w:type="dxa"/>
          </w:tcPr>
          <w:p w:rsidR="00313A7D">
            <w:pPr>
              <w:pStyle w:val="BodyText"/>
              <w:spacing w:before="99"/>
              <w:jc w:val="center"/>
              <w:rPr>
                <w:color w:val="2A2A2A"/>
                <w:lang w:eastAsia="zh-CN"/>
              </w:rPr>
            </w:pPr>
            <w:r>
              <w:rPr>
                <w:rFonts w:hint="eastAsia"/>
                <w:color w:val="2A2A2A"/>
                <w:lang w:eastAsia="zh-CN"/>
              </w:rPr>
              <w:t>19</w:t>
            </w:r>
          </w:p>
        </w:tc>
        <w:tc>
          <w:tcPr>
            <w:tcW w:w="2014" w:type="dxa"/>
          </w:tcPr>
          <w:p w:rsidR="00313A7D">
            <w:pPr>
              <w:pStyle w:val="BodyText"/>
              <w:spacing w:before="99"/>
              <w:jc w:val="center"/>
              <w:rPr>
                <w:color w:val="2A2A2A"/>
                <w:lang w:eastAsia="zh-CN"/>
              </w:rPr>
            </w:pPr>
            <w:r>
              <w:rPr>
                <w:rFonts w:hint="eastAsia"/>
                <w:color w:val="2A2A2A"/>
                <w:lang w:eastAsia="zh-CN"/>
              </w:rPr>
              <w:t>20</w:t>
            </w:r>
          </w:p>
        </w:tc>
        <w:tc>
          <w:tcPr>
            <w:tcW w:w="2014" w:type="dxa"/>
          </w:tcPr>
          <w:p w:rsidR="00313A7D">
            <w:pPr>
              <w:pStyle w:val="BodyText"/>
              <w:spacing w:before="99"/>
              <w:jc w:val="center"/>
              <w:rPr>
                <w:color w:val="2A2A2A"/>
                <w:lang w:eastAsia="zh-CN"/>
              </w:rPr>
            </w:pPr>
            <w:r>
              <w:rPr>
                <w:rFonts w:hint="eastAsia"/>
                <w:color w:val="2A2A2A"/>
                <w:lang w:eastAsia="zh-CN"/>
              </w:rPr>
              <w:t>21</w:t>
            </w:r>
          </w:p>
        </w:tc>
        <w:tc>
          <w:tcPr>
            <w:tcW w:w="2015" w:type="dxa"/>
          </w:tcPr>
          <w:p w:rsidR="00313A7D">
            <w:pPr>
              <w:pStyle w:val="BodyText"/>
              <w:spacing w:before="99"/>
              <w:jc w:val="center"/>
              <w:rPr>
                <w:color w:val="2A2A2A"/>
                <w:lang w:eastAsia="zh-CN"/>
              </w:rPr>
            </w:pPr>
            <w:r>
              <w:rPr>
                <w:rFonts w:hint="eastAsia"/>
                <w:color w:val="2A2A2A"/>
                <w:lang w:eastAsia="zh-CN"/>
              </w:rPr>
              <w:t>22</w:t>
            </w:r>
          </w:p>
        </w:tc>
        <w:tc>
          <w:tcPr>
            <w:tcW w:w="2015" w:type="dxa"/>
          </w:tcPr>
          <w:p w:rsidR="00313A7D">
            <w:pPr>
              <w:pStyle w:val="BodyText"/>
              <w:spacing w:before="99"/>
              <w:jc w:val="center"/>
              <w:rPr>
                <w:color w:val="2A2A2A"/>
                <w:lang w:eastAsia="zh-CN"/>
              </w:rPr>
            </w:pPr>
            <w:r>
              <w:rPr>
                <w:rFonts w:hint="eastAsia"/>
                <w:color w:val="2A2A2A"/>
                <w:lang w:eastAsia="zh-CN"/>
              </w:rPr>
              <w:t>23</w:t>
            </w:r>
          </w:p>
        </w:tc>
        <w:tc>
          <w:tcPr>
            <w:tcW w:w="2015" w:type="dxa"/>
          </w:tcPr>
          <w:p w:rsidR="00313A7D">
            <w:pPr>
              <w:pStyle w:val="BodyText"/>
              <w:spacing w:before="99"/>
              <w:jc w:val="center"/>
              <w:rPr>
                <w:color w:val="2A2A2A"/>
                <w:lang w:eastAsia="zh-CN"/>
              </w:rPr>
            </w:pPr>
            <w:r>
              <w:rPr>
                <w:rFonts w:hint="eastAsia"/>
                <w:color w:val="2A2A2A"/>
                <w:lang w:eastAsia="zh-CN"/>
              </w:rPr>
              <w:t>24</w:t>
            </w:r>
          </w:p>
        </w:tc>
        <w:tc>
          <w:tcPr>
            <w:tcW w:w="2015" w:type="dxa"/>
          </w:tcPr>
          <w:p w:rsidR="00313A7D">
            <w:pPr>
              <w:pStyle w:val="BodyText"/>
              <w:spacing w:before="99"/>
              <w:jc w:val="center"/>
              <w:rPr>
                <w:color w:val="2A2A2A"/>
                <w:lang w:eastAsia="zh-CN"/>
              </w:rPr>
            </w:pPr>
            <w:r>
              <w:rPr>
                <w:rFonts w:hint="eastAsia"/>
                <w:color w:val="2A2A2A"/>
                <w:lang w:eastAsia="zh-CN"/>
              </w:rPr>
              <w:t>25</w:t>
            </w:r>
          </w:p>
        </w:tc>
        <w:tc>
          <w:tcPr>
            <w:tcW w:w="2015" w:type="dxa"/>
          </w:tcPr>
          <w:p w:rsidR="00313A7D">
            <w:pPr>
              <w:pStyle w:val="BodyText"/>
              <w:spacing w:before="99"/>
              <w:jc w:val="center"/>
              <w:rPr>
                <w:color w:val="2A2A2A"/>
              </w:rPr>
            </w:pPr>
          </w:p>
        </w:tc>
        <w:tc>
          <w:tcPr>
            <w:tcW w:w="2015" w:type="dxa"/>
          </w:tcPr>
          <w:p w:rsidR="00313A7D">
            <w:pPr>
              <w:pStyle w:val="BodyText"/>
              <w:spacing w:before="99"/>
              <w:jc w:val="center"/>
              <w:rPr>
                <w:color w:val="2A2A2A"/>
              </w:rPr>
            </w:pPr>
          </w:p>
        </w:tc>
      </w:tr>
      <w:tr>
        <w:tblPrEx>
          <w:tblW w:w="0" w:type="auto"/>
          <w:tblLook w:val="04A0"/>
        </w:tblPrEx>
        <w:tc>
          <w:tcPr>
            <w:tcW w:w="2014" w:type="dxa"/>
          </w:tcPr>
          <w:p w:rsidR="00313A7D">
            <w:pPr>
              <w:pStyle w:val="BodyText"/>
              <w:spacing w:before="99"/>
              <w:jc w:val="center"/>
              <w:rPr>
                <w:color w:val="2A2A2A"/>
              </w:rPr>
            </w:pPr>
            <w:r>
              <w:rPr>
                <w:rFonts w:hint="eastAsia"/>
                <w:color w:val="2A2A2A"/>
              </w:rPr>
              <w:t>答案</w:t>
            </w:r>
          </w:p>
        </w:tc>
        <w:tc>
          <w:tcPr>
            <w:tcW w:w="2014" w:type="dxa"/>
          </w:tcPr>
          <w:p w:rsidR="00313A7D">
            <w:pPr>
              <w:pStyle w:val="BodyText"/>
              <w:spacing w:before="99"/>
              <w:jc w:val="center"/>
              <w:rPr>
                <w:color w:val="2A2A2A"/>
                <w:lang w:eastAsia="zh-CN"/>
              </w:rPr>
            </w:pPr>
            <w:r>
              <w:rPr>
                <w:rFonts w:hint="eastAsia"/>
                <w:color w:val="2A2A2A"/>
                <w:lang w:eastAsia="zh-CN"/>
              </w:rPr>
              <w:t>A</w:t>
            </w:r>
          </w:p>
        </w:tc>
        <w:tc>
          <w:tcPr>
            <w:tcW w:w="2014" w:type="dxa"/>
          </w:tcPr>
          <w:p w:rsidR="00313A7D">
            <w:pPr>
              <w:pStyle w:val="BodyText"/>
              <w:spacing w:before="99"/>
              <w:jc w:val="center"/>
              <w:rPr>
                <w:color w:val="2A2A2A"/>
                <w:lang w:eastAsia="zh-CN"/>
              </w:rPr>
            </w:pPr>
            <w:r>
              <w:rPr>
                <w:rFonts w:hint="eastAsia"/>
                <w:color w:val="2A2A2A"/>
                <w:lang w:eastAsia="zh-CN"/>
              </w:rPr>
              <w:t>B</w:t>
            </w:r>
          </w:p>
        </w:tc>
        <w:tc>
          <w:tcPr>
            <w:tcW w:w="2014" w:type="dxa"/>
          </w:tcPr>
          <w:p w:rsidR="00313A7D">
            <w:pPr>
              <w:pStyle w:val="BodyText"/>
              <w:spacing w:before="99"/>
              <w:jc w:val="center"/>
              <w:rPr>
                <w:color w:val="2A2A2A"/>
                <w:lang w:eastAsia="zh-CN"/>
              </w:rPr>
            </w:pPr>
            <w:r>
              <w:rPr>
                <w:rFonts w:hint="eastAsia"/>
                <w:color w:val="2A2A2A"/>
                <w:lang w:eastAsia="zh-CN"/>
              </w:rPr>
              <w:t>B</w:t>
            </w:r>
          </w:p>
        </w:tc>
        <w:tc>
          <w:tcPr>
            <w:tcW w:w="2015" w:type="dxa"/>
          </w:tcPr>
          <w:p w:rsidR="00313A7D">
            <w:pPr>
              <w:pStyle w:val="BodyText"/>
              <w:spacing w:before="99"/>
              <w:jc w:val="center"/>
              <w:rPr>
                <w:color w:val="2A2A2A"/>
                <w:lang w:eastAsia="zh-CN"/>
              </w:rPr>
            </w:pPr>
            <w:r>
              <w:rPr>
                <w:rFonts w:hint="eastAsia"/>
                <w:color w:val="2A2A2A"/>
                <w:lang w:eastAsia="zh-CN"/>
              </w:rPr>
              <w:t>A</w:t>
            </w:r>
          </w:p>
        </w:tc>
        <w:tc>
          <w:tcPr>
            <w:tcW w:w="2015" w:type="dxa"/>
          </w:tcPr>
          <w:p w:rsidR="00313A7D">
            <w:pPr>
              <w:pStyle w:val="BodyText"/>
              <w:spacing w:before="99"/>
              <w:jc w:val="center"/>
              <w:rPr>
                <w:color w:val="2A2A2A"/>
                <w:lang w:eastAsia="zh-CN"/>
              </w:rPr>
            </w:pPr>
            <w:r>
              <w:rPr>
                <w:rFonts w:hint="eastAsia"/>
                <w:color w:val="2A2A2A"/>
                <w:lang w:eastAsia="zh-CN"/>
              </w:rPr>
              <w:t>B</w:t>
            </w:r>
          </w:p>
        </w:tc>
        <w:tc>
          <w:tcPr>
            <w:tcW w:w="2015" w:type="dxa"/>
          </w:tcPr>
          <w:p w:rsidR="00313A7D">
            <w:pPr>
              <w:pStyle w:val="BodyText"/>
              <w:spacing w:before="99"/>
              <w:jc w:val="center"/>
              <w:rPr>
                <w:color w:val="2A2A2A"/>
                <w:lang w:eastAsia="zh-CN"/>
              </w:rPr>
            </w:pPr>
            <w:r>
              <w:rPr>
                <w:rFonts w:hint="eastAsia"/>
                <w:color w:val="2A2A2A"/>
                <w:lang w:eastAsia="zh-CN"/>
              </w:rPr>
              <w:t>C</w:t>
            </w:r>
          </w:p>
        </w:tc>
        <w:tc>
          <w:tcPr>
            <w:tcW w:w="2015" w:type="dxa"/>
          </w:tcPr>
          <w:p w:rsidR="00313A7D">
            <w:pPr>
              <w:pStyle w:val="BodyText"/>
              <w:spacing w:before="99"/>
              <w:jc w:val="center"/>
              <w:rPr>
                <w:color w:val="2A2A2A"/>
                <w:lang w:eastAsia="zh-CN"/>
              </w:rPr>
            </w:pPr>
            <w:r>
              <w:rPr>
                <w:rFonts w:hint="eastAsia"/>
                <w:color w:val="2A2A2A"/>
                <w:lang w:eastAsia="zh-CN"/>
              </w:rPr>
              <w:t>C</w:t>
            </w:r>
          </w:p>
        </w:tc>
        <w:tc>
          <w:tcPr>
            <w:tcW w:w="2015" w:type="dxa"/>
          </w:tcPr>
          <w:p w:rsidR="00313A7D">
            <w:pPr>
              <w:pStyle w:val="BodyText"/>
              <w:spacing w:before="99"/>
              <w:jc w:val="center"/>
              <w:rPr>
                <w:color w:val="2A2A2A"/>
              </w:rPr>
            </w:pPr>
          </w:p>
        </w:tc>
        <w:tc>
          <w:tcPr>
            <w:tcW w:w="2015" w:type="dxa"/>
          </w:tcPr>
          <w:p w:rsidR="00313A7D">
            <w:pPr>
              <w:pStyle w:val="BodyText"/>
              <w:spacing w:before="99"/>
              <w:jc w:val="center"/>
              <w:rPr>
                <w:color w:val="2A2A2A"/>
              </w:rPr>
            </w:pPr>
          </w:p>
        </w:tc>
      </w:tr>
    </w:tbl>
    <w:p w:rsidR="00313A7D">
      <w:pPr>
        <w:pStyle w:val="BodyText"/>
        <w:spacing w:before="99"/>
        <w:ind w:firstLine="1260" w:firstLineChars="300"/>
        <w:rPr>
          <w:color w:val="2A2A2A"/>
          <w:lang w:eastAsia="zh-CN"/>
        </w:rPr>
      </w:pPr>
      <w:r>
        <w:rPr>
          <w:rFonts w:hint="eastAsia"/>
          <w:color w:val="2A2A2A"/>
          <w:lang w:eastAsia="zh-CN"/>
        </w:rPr>
        <w:t>26.</w:t>
      </w:r>
    </w:p>
    <w:p w:rsidR="00313A7D">
      <w:pPr>
        <w:pStyle w:val="BodyText"/>
        <w:numPr>
          <w:ilvl w:val="0"/>
          <w:numId w:val="4"/>
        </w:numPr>
        <w:spacing w:before="99"/>
        <w:ind w:firstLine="1260" w:firstLineChars="300"/>
        <w:rPr>
          <w:color w:val="2A2A2A"/>
        </w:rPr>
      </w:pPr>
      <w:r>
        <w:rPr>
          <w:rFonts w:hint="eastAsia"/>
          <w:color w:val="2A2A2A"/>
          <w:lang w:eastAsia="zh-CN"/>
        </w:rPr>
        <w:t>优势∶临近首都;不利∶海运不便;水资源不足。</w:t>
      </w:r>
      <w:r>
        <w:rPr>
          <w:rFonts w:hint="eastAsia"/>
          <w:color w:val="2A2A2A"/>
        </w:rPr>
        <w:t>（3分）</w:t>
      </w:r>
    </w:p>
    <w:p w:rsidR="00313A7D">
      <w:pPr>
        <w:pStyle w:val="BodyText"/>
        <w:numPr>
          <w:ilvl w:val="0"/>
          <w:numId w:val="4"/>
        </w:numPr>
        <w:spacing w:before="99"/>
        <w:ind w:firstLine="1260" w:firstLineChars="300"/>
        <w:rPr>
          <w:color w:val="2A2A2A"/>
        </w:rPr>
      </w:pPr>
      <w:r>
        <w:rPr>
          <w:rFonts w:hint="eastAsia"/>
          <w:color w:val="2A2A2A"/>
          <w:lang w:eastAsia="zh-CN"/>
        </w:rPr>
        <w:t>山区地形;冬季气温低，积雪时间长;平均风速较小。</w:t>
      </w:r>
      <w:r>
        <w:rPr>
          <w:rFonts w:hint="eastAsia"/>
          <w:color w:val="2A2A2A"/>
        </w:rPr>
        <w:t>（3分）</w:t>
      </w:r>
    </w:p>
    <w:p w:rsidR="00313A7D">
      <w:pPr>
        <w:pStyle w:val="BodyText"/>
        <w:spacing w:before="99"/>
        <w:ind w:firstLine="1260" w:firstLineChars="300"/>
        <w:rPr>
          <w:color w:val="2A2A2A"/>
          <w:lang w:eastAsia="zh-CN"/>
        </w:rPr>
      </w:pPr>
      <w:r>
        <w:rPr>
          <w:rFonts w:hint="eastAsia"/>
          <w:color w:val="2A2A2A"/>
          <w:lang w:eastAsia="zh-CN"/>
        </w:rPr>
        <w:t>（3）修建水库，拦截汇入河流的河水;开采地下水，地下水补给河流水减少;引用河流水;森</w:t>
      </w:r>
    </w:p>
    <w:p w:rsidR="00313A7D">
      <w:pPr>
        <w:pStyle w:val="BodyText"/>
        <w:spacing w:before="99"/>
        <w:ind w:firstLine="2100" w:firstLineChars="500"/>
        <w:rPr>
          <w:color w:val="2A2A2A"/>
          <w:lang w:eastAsia="zh-CN"/>
        </w:rPr>
      </w:pPr>
      <w:r>
        <w:rPr>
          <w:rFonts w:hint="eastAsia"/>
          <w:color w:val="2A2A2A"/>
          <w:lang w:eastAsia="zh-CN"/>
        </w:rPr>
        <w:t>林面积减少，森林涵蓄水源的能力减弱等。（4分）</w:t>
      </w:r>
    </w:p>
    <w:p w:rsidR="00313A7D">
      <w:pPr>
        <w:pStyle w:val="BodyText"/>
        <w:spacing w:before="99"/>
        <w:ind w:firstLine="1260" w:firstLineChars="300"/>
        <w:rPr>
          <w:color w:val="2A2A2A"/>
          <w:lang w:eastAsia="zh-CN"/>
        </w:rPr>
      </w:pPr>
      <w:r>
        <w:rPr>
          <w:rFonts w:hint="eastAsia"/>
          <w:color w:val="2A2A2A"/>
          <w:lang w:eastAsia="zh-CN"/>
        </w:rPr>
        <w:t>27.</w:t>
      </w:r>
    </w:p>
    <w:p w:rsidR="00313A7D">
      <w:pPr>
        <w:pStyle w:val="BodyText"/>
        <w:spacing w:before="99"/>
        <w:ind w:firstLine="1260" w:firstLineChars="300"/>
        <w:rPr>
          <w:color w:val="2A2A2A"/>
          <w:lang w:eastAsia="zh-CN"/>
        </w:rPr>
      </w:pPr>
      <w:r>
        <w:rPr>
          <w:rFonts w:hint="eastAsia"/>
          <w:color w:val="2A2A2A"/>
          <w:lang w:eastAsia="zh-CN"/>
        </w:rPr>
        <w:t>（1）原料 水土流失（或土地荒漠化）（2分）</w:t>
      </w:r>
    </w:p>
    <w:p w:rsidR="00313A7D">
      <w:pPr>
        <w:pStyle w:val="BodyText"/>
        <w:spacing w:before="99"/>
        <w:ind w:firstLine="1260" w:firstLineChars="300"/>
        <w:rPr>
          <w:color w:val="2A2A2A"/>
          <w:lang w:eastAsia="zh-CN"/>
        </w:rPr>
      </w:pPr>
      <w:r>
        <w:rPr>
          <w:rFonts w:hint="eastAsia"/>
          <w:color w:val="2A2A2A"/>
          <w:lang w:eastAsia="zh-CN"/>
        </w:rPr>
        <w:t>（2）全年高温，年较差小;12月到次年4月，金斯顿受东北信风影响，地处背风坡，降水较少。</w:t>
      </w:r>
    </w:p>
    <w:p w:rsidR="00313A7D">
      <w:pPr>
        <w:pStyle w:val="BodyText"/>
        <w:spacing w:before="99"/>
        <w:ind w:firstLine="1260" w:firstLineChars="300"/>
        <w:rPr>
          <w:color w:val="2A2A2A"/>
          <w:lang w:eastAsia="zh-CN"/>
        </w:rPr>
      </w:pPr>
      <w:r>
        <w:rPr>
          <w:rFonts w:hint="eastAsia"/>
          <w:color w:val="2A2A2A"/>
          <w:lang w:eastAsia="zh-CN"/>
        </w:rPr>
        <w:t>（4分）</w:t>
      </w:r>
    </w:p>
    <w:p w:rsidR="00313A7D">
      <w:pPr>
        <w:pStyle w:val="BodyText"/>
        <w:spacing w:before="99"/>
        <w:ind w:firstLine="1260" w:firstLineChars="300"/>
        <w:rPr>
          <w:color w:val="2A2A2A"/>
          <w:lang w:eastAsia="zh-CN"/>
        </w:rPr>
      </w:pPr>
      <w:r>
        <w:rPr>
          <w:rFonts w:hint="eastAsia"/>
          <w:color w:val="2A2A2A"/>
          <w:lang w:eastAsia="zh-CN"/>
        </w:rPr>
        <w:t>（3）日本掌握蓝山咖啡的生产和销售;蓝山咖啡产地小，产量少、品质好;蓝山咖啡的品种符</w:t>
      </w:r>
    </w:p>
    <w:p w:rsidR="00313A7D">
      <w:pPr>
        <w:pStyle w:val="BodyText"/>
        <w:spacing w:before="99"/>
        <w:ind w:firstLine="1260" w:firstLineChars="300"/>
        <w:rPr>
          <w:color w:val="2A2A2A"/>
          <w:lang w:eastAsia="zh-CN"/>
        </w:rPr>
      </w:pPr>
      <w:r>
        <w:rPr>
          <w:rFonts w:hint="eastAsia"/>
          <w:color w:val="2A2A2A"/>
          <w:lang w:eastAsia="zh-CN"/>
        </w:rPr>
        <w:t>合日本人需求;日本经济发达，市场需求量大等。（4分）</w:t>
      </w:r>
    </w:p>
    <w:p w:rsidR="00313A7D">
      <w:pPr>
        <w:pStyle w:val="BodyText"/>
        <w:spacing w:before="99"/>
        <w:ind w:firstLine="1260" w:firstLineChars="300"/>
        <w:rPr>
          <w:color w:val="2A2A2A"/>
          <w:lang w:eastAsia="zh-CN"/>
        </w:rPr>
      </w:pPr>
      <w:r>
        <w:rPr>
          <w:rFonts w:hint="eastAsia"/>
          <w:color w:val="2A2A2A"/>
          <w:lang w:eastAsia="zh-CN"/>
        </w:rPr>
        <w:t>28.</w:t>
      </w:r>
    </w:p>
    <w:p w:rsidR="00313A7D">
      <w:pPr>
        <w:pStyle w:val="BodyText"/>
        <w:spacing w:before="99"/>
        <w:ind w:firstLine="1260" w:firstLineChars="300"/>
        <w:rPr>
          <w:color w:val="2A2A2A"/>
          <w:lang w:eastAsia="zh-CN"/>
        </w:rPr>
      </w:pPr>
      <w:r>
        <w:rPr>
          <w:rFonts w:hint="eastAsia"/>
          <w:color w:val="2A2A2A"/>
          <w:lang w:eastAsia="zh-CN"/>
        </w:rPr>
        <w:t>（1）地形崎岖，平地少;（墨脱附近区域）海拔较低（或低于2000m），气温较高，多病虫害;</w:t>
      </w:r>
    </w:p>
    <w:p w:rsidR="00313A7D">
      <w:pPr>
        <w:pStyle w:val="BodyText"/>
        <w:spacing w:before="99"/>
        <w:ind w:firstLine="1260" w:firstLineChars="300"/>
        <w:rPr>
          <w:color w:val="2A2A2A"/>
          <w:lang w:eastAsia="zh-CN"/>
        </w:rPr>
      </w:pPr>
      <w:r>
        <w:rPr>
          <w:rFonts w:hint="eastAsia"/>
          <w:color w:val="2A2A2A"/>
          <w:lang w:eastAsia="zh-CN"/>
        </w:rPr>
        <w:t>不适宜高品质青稞生长;降水多，日照不足。（4分）</w:t>
      </w:r>
    </w:p>
    <w:p w:rsidR="00313A7D">
      <w:pPr>
        <w:pStyle w:val="BodyText"/>
        <w:spacing w:before="99"/>
        <w:ind w:firstLine="1260" w:firstLineChars="300"/>
        <w:rPr>
          <w:color w:val="2A2A2A"/>
          <w:lang w:eastAsia="zh-CN"/>
        </w:rPr>
      </w:pPr>
      <w:r>
        <w:rPr>
          <w:rFonts w:hint="eastAsia"/>
          <w:color w:val="2A2A2A"/>
          <w:lang w:eastAsia="zh-CN"/>
        </w:rPr>
        <w:t>（2）夏季（1分）地势起伏较大;（1分）地处西南季风的迎风坡，（1分）降水多且强度大</w:t>
      </w:r>
    </w:p>
    <w:p w:rsidR="00313A7D">
      <w:pPr>
        <w:pStyle w:val="BodyText"/>
        <w:spacing w:before="99"/>
        <w:ind w:firstLine="1260" w:firstLineChars="300"/>
        <w:rPr>
          <w:color w:val="2A2A2A"/>
          <w:lang w:eastAsia="zh-CN"/>
        </w:rPr>
      </w:pPr>
      <w:r>
        <w:rPr>
          <w:rFonts w:hint="eastAsia"/>
          <w:color w:val="2A2A2A"/>
          <w:lang w:eastAsia="zh-CN"/>
        </w:rPr>
        <w:t>（1分）容易诱发滑坡、泥石流等地质灾害，（1分）公路损毁严重，交通中断。</w:t>
      </w:r>
    </w:p>
    <w:p w:rsidR="00313A7D">
      <w:pPr>
        <w:pStyle w:val="BodyText"/>
        <w:spacing w:before="99"/>
        <w:ind w:firstLine="1260" w:firstLineChars="300"/>
        <w:rPr>
          <w:color w:val="2A2A2A"/>
          <w:lang w:eastAsia="zh-CN"/>
        </w:rPr>
      </w:pPr>
      <w:r>
        <w:rPr>
          <w:rFonts w:hint="eastAsia"/>
          <w:color w:val="2A2A2A"/>
          <w:lang w:eastAsia="zh-CN"/>
        </w:rPr>
        <w:t>（3）地质灾害多发;地形崎岖，交通不便;工程难度大，建设成本高;本地电力需求量小，距</w:t>
      </w:r>
    </w:p>
    <w:p w:rsidR="00313A7D">
      <w:pPr>
        <w:pStyle w:val="BodyText"/>
        <w:spacing w:before="99"/>
        <w:ind w:firstLine="1260" w:firstLineChars="300"/>
        <w:rPr>
          <w:color w:val="2A2A2A"/>
          <w:lang w:eastAsia="zh-CN"/>
        </w:rPr>
      </w:pPr>
      <w:r>
        <w:rPr>
          <w:rFonts w:hint="eastAsia"/>
          <w:color w:val="2A2A2A"/>
          <w:lang w:eastAsia="zh-CN"/>
        </w:rPr>
        <w:t>离主要电力消费市场远;生态环境脆弱;雅鲁藏布江为国际性河流，易引起国际争端等。</w:t>
      </w:r>
    </w:p>
    <w:p w:rsidR="00313A7D">
      <w:pPr>
        <w:pStyle w:val="BodyText"/>
        <w:spacing w:before="99"/>
        <w:ind w:firstLine="1260" w:firstLineChars="300"/>
        <w:rPr>
          <w:color w:val="2A2A2A"/>
          <w:lang w:eastAsia="zh-CN"/>
        </w:rPr>
      </w:pPr>
      <w:r>
        <w:rPr>
          <w:rFonts w:hint="eastAsia"/>
          <w:color w:val="2A2A2A"/>
          <w:lang w:eastAsia="zh-CN"/>
        </w:rPr>
        <w:t>（每点1分，满分4分）</w:t>
      </w:r>
    </w:p>
    <w:p w:rsidR="00313A7D">
      <w:pPr>
        <w:pStyle w:val="BodyText"/>
        <w:spacing w:before="99"/>
        <w:ind w:firstLine="1260" w:firstLineChars="300"/>
        <w:rPr>
          <w:color w:val="2A2A2A"/>
          <w:lang w:eastAsia="zh-CN"/>
        </w:rPr>
      </w:pPr>
      <w:r>
        <w:rPr>
          <w:rFonts w:hint="eastAsia"/>
          <w:color w:val="2A2A2A"/>
          <w:lang w:eastAsia="zh-CN"/>
        </w:rPr>
        <w:t>29.</w:t>
      </w:r>
    </w:p>
    <w:p w:rsidR="00313A7D">
      <w:pPr>
        <w:pStyle w:val="BodyText"/>
        <w:spacing w:before="99"/>
        <w:ind w:firstLine="1260" w:firstLineChars="300"/>
        <w:rPr>
          <w:color w:val="2A2A2A"/>
          <w:lang w:eastAsia="zh-CN"/>
        </w:rPr>
      </w:pPr>
      <w:r>
        <w:rPr>
          <w:rFonts w:hint="eastAsia"/>
          <w:color w:val="2A2A2A"/>
          <w:lang w:eastAsia="zh-CN"/>
        </w:rPr>
        <w:t>（1）随着非洲与世界其他地区经贸联系的增强，经济发展水平的提高，大宗货物输出量不断增</w:t>
      </w:r>
    </w:p>
    <w:p w:rsidR="00313A7D">
      <w:pPr>
        <w:pStyle w:val="BodyText"/>
        <w:spacing w:before="99"/>
        <w:ind w:firstLine="1260" w:firstLineChars="300"/>
        <w:rPr>
          <w:color w:val="2A2A2A"/>
          <w:lang w:eastAsia="zh-CN"/>
        </w:rPr>
      </w:pPr>
      <w:r>
        <w:rPr>
          <w:rFonts w:hint="eastAsia"/>
          <w:color w:val="2A2A2A"/>
          <w:lang w:eastAsia="zh-CN"/>
        </w:rPr>
        <w:t>加;（1分）非洲对外贸易严重依赖海运;（1分）非洲海岸线多平直，基岩海岸较少，</w:t>
      </w:r>
    </w:p>
    <w:p w:rsidR="00313A7D">
      <w:pPr>
        <w:pStyle w:val="BodyText"/>
        <w:spacing w:before="99"/>
        <w:ind w:firstLine="1260" w:firstLineChars="300"/>
        <w:rPr>
          <w:color w:val="2A2A2A"/>
          <w:lang w:eastAsia="zh-CN"/>
        </w:rPr>
      </w:pPr>
      <w:r>
        <w:rPr>
          <w:rFonts w:hint="eastAsia"/>
          <w:color w:val="2A2A2A"/>
          <w:lang w:eastAsia="zh-CN"/>
        </w:rPr>
        <w:t>优良港湾少（1分）。</w:t>
      </w:r>
    </w:p>
    <w:p w:rsidR="00313A7D">
      <w:pPr>
        <w:pStyle w:val="BodyText"/>
        <w:spacing w:before="99"/>
        <w:ind w:firstLine="1260" w:firstLineChars="300"/>
        <w:rPr>
          <w:color w:val="2A2A2A"/>
          <w:lang w:eastAsia="zh-CN"/>
        </w:rPr>
      </w:pPr>
      <w:r>
        <w:rPr>
          <w:rFonts w:hint="eastAsia"/>
          <w:color w:val="2A2A2A"/>
          <w:lang w:eastAsia="zh-CN"/>
        </w:rPr>
        <w:t>（2）奥卡万戈河上游流速快，流水侵蚀作用强，河流含沙量大;（1分）河水搬运能力较强，</w:t>
      </w:r>
    </w:p>
    <w:p w:rsidR="00313A7D">
      <w:pPr>
        <w:pStyle w:val="BodyText"/>
        <w:spacing w:before="99"/>
        <w:ind w:firstLine="1260" w:firstLineChars="300"/>
        <w:rPr>
          <w:color w:val="2A2A2A"/>
          <w:lang w:eastAsia="zh-CN"/>
        </w:rPr>
      </w:pPr>
      <w:r>
        <w:rPr>
          <w:rFonts w:hint="eastAsia"/>
          <w:color w:val="2A2A2A"/>
          <w:lang w:eastAsia="zh-CN"/>
        </w:rPr>
        <w:t>泥沙被搬运至下游沼泽;（1分）由于地形平坦，流速减缓，（1分）泥沙沉积形成三角洲</w:t>
      </w:r>
    </w:p>
    <w:p w:rsidR="00313A7D">
      <w:pPr>
        <w:pStyle w:val="BodyText"/>
        <w:spacing w:before="99"/>
        <w:ind w:firstLine="1260" w:firstLineChars="300"/>
        <w:rPr>
          <w:color w:val="2A2A2A"/>
          <w:lang w:eastAsia="zh-CN"/>
        </w:rPr>
      </w:pPr>
      <w:r>
        <w:rPr>
          <w:rFonts w:hint="eastAsia"/>
          <w:color w:val="2A2A2A"/>
          <w:lang w:eastAsia="zh-CN"/>
        </w:rPr>
        <w:t>（1分）。</w:t>
      </w:r>
    </w:p>
    <w:p w:rsidR="00313A7D">
      <w:pPr>
        <w:pStyle w:val="BodyText"/>
        <w:spacing w:before="99"/>
        <w:ind w:firstLine="1260" w:firstLineChars="300"/>
        <w:rPr>
          <w:color w:val="2A2A2A"/>
          <w:lang w:eastAsia="zh-CN"/>
        </w:rPr>
      </w:pPr>
      <w:r>
        <w:rPr>
          <w:rFonts w:hint="eastAsia"/>
          <w:color w:val="2A2A2A"/>
          <w:lang w:eastAsia="zh-CN"/>
        </w:rPr>
        <w:t>（3）非洲产业链条不够完整，上下游产业只能在空间上高度集中，才能满足企业的生产需求;</w:t>
      </w:r>
    </w:p>
    <w:p w:rsidR="00313A7D">
      <w:pPr>
        <w:pStyle w:val="BodyText"/>
        <w:spacing w:before="99"/>
        <w:ind w:left="1254" w:firstLine="840" w:leftChars="570" w:firstLineChars="200"/>
        <w:rPr>
          <w:color w:val="2A2A2A"/>
          <w:lang w:eastAsia="zh-CN"/>
        </w:rPr>
      </w:pPr>
      <w:r>
        <w:rPr>
          <w:rFonts w:hint="eastAsia"/>
          <w:color w:val="2A2A2A"/>
          <w:lang w:eastAsia="zh-CN"/>
        </w:rPr>
        <w:t>产业园能形成产业集聚效应，能最大效力地释放和提升生产力;非洲基础设施较为落后，</w:t>
      </w:r>
    </w:p>
    <w:p w:rsidR="00313A7D">
      <w:pPr>
        <w:pStyle w:val="BodyText"/>
        <w:spacing w:before="99"/>
        <w:ind w:left="2090" w:leftChars="950"/>
        <w:rPr>
          <w:color w:val="2A2A2A"/>
          <w:lang w:eastAsia="zh-CN"/>
        </w:rPr>
      </w:pPr>
      <w:r>
        <w:rPr>
          <w:rFonts w:hint="eastAsia"/>
          <w:color w:val="2A2A2A"/>
          <w:lang w:eastAsia="zh-CN"/>
        </w:rPr>
        <w:t>物流、电力、行政成本较高，产业园能提高劳动生产率、降低工业成本;非洲市场较为破碎</w:t>
      </w:r>
    </w:p>
    <w:p w:rsidR="00313A7D">
      <w:pPr>
        <w:pStyle w:val="BodyText"/>
        <w:spacing w:before="99"/>
        <w:ind w:left="2090" w:leftChars="950"/>
        <w:rPr>
          <w:color w:val="2A2A2A"/>
          <w:lang w:eastAsia="zh-CN"/>
        </w:rPr>
      </w:pPr>
      <w:r>
        <w:rPr>
          <w:rFonts w:hint="eastAsia"/>
          <w:color w:val="2A2A2A"/>
          <w:lang w:eastAsia="zh-CN"/>
        </w:rPr>
        <w:t>和割裂，产业园便于集中开拓市场;产业园便于获取政策优惠;非洲的投资风险和机遇并存，</w:t>
      </w:r>
    </w:p>
    <w:p w:rsidR="00313A7D">
      <w:pPr>
        <w:pStyle w:val="BodyText"/>
        <w:spacing w:before="99"/>
        <w:ind w:left="2090" w:leftChars="950"/>
        <w:rPr>
          <w:color w:val="2A2A2A"/>
          <w:lang w:eastAsia="zh-CN"/>
        </w:rPr>
      </w:pPr>
      <w:r>
        <w:rPr>
          <w:rFonts w:hint="eastAsia"/>
          <w:color w:val="2A2A2A"/>
          <w:lang w:eastAsia="zh-CN"/>
        </w:rPr>
        <w:t>依托产业园形成集体性优势，才能更好地应对各种不利市场环境的挑战。（每点1 分，答出</w:t>
      </w:r>
    </w:p>
    <w:p w:rsidR="00313A7D">
      <w:pPr>
        <w:pStyle w:val="BodyText"/>
        <w:spacing w:before="99"/>
        <w:ind w:left="2090" w:leftChars="950"/>
        <w:rPr>
          <w:color w:val="2A2A2A"/>
          <w:lang w:eastAsia="zh-CN"/>
        </w:rPr>
      </w:pPr>
      <w:r>
        <w:rPr>
          <w:rFonts w:hint="eastAsia"/>
          <w:color w:val="2A2A2A"/>
          <w:lang w:eastAsia="zh-CN"/>
        </w:rPr>
        <w:t>5点即得5分）</w:t>
      </w:r>
    </w:p>
    <w:p w:rsidR="00313A7D">
      <w:pPr>
        <w:pStyle w:val="BodyText"/>
        <w:spacing w:before="99"/>
        <w:ind w:firstLine="1260" w:firstLineChars="300"/>
        <w:rPr>
          <w:color w:val="2A2A2A"/>
          <w:lang w:eastAsia="zh-CN"/>
        </w:rPr>
      </w:pPr>
    </w:p>
    <w:sectPr>
      <w:footerReference w:type="default" r:id="rId29"/>
      <w:pgSz w:w="22410" w:h="31660"/>
      <w:pgMar w:top="1600" w:right="1140" w:bottom="18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A7D">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436.45pt;height:22.2pt;margin-top:1487.35pt;margin-left:268.45pt;mso-height-relative:page;mso-position-horizontal-relative:page;mso-position-vertical-relative:page;mso-width-relative:page;position:absolute;z-index:-251658240" filled="f" stroked="f">
          <v:textbox inset="0,0,0,0">
            <w:txbxContent>
              <w:p w:rsidR="00313A7D">
                <w:pPr>
                  <w:spacing w:line="422" w:lineRule="exact"/>
                  <w:ind w:left="20"/>
                  <w:rPr>
                    <w:sz w:val="36"/>
                    <w:lang w:eastAsia="zh-CN"/>
                  </w:rPr>
                </w:pPr>
                <w:r>
                  <w:rPr>
                    <w:color w:val="4D4D4D"/>
                    <w:spacing w:val="28"/>
                    <w:w w:val="105"/>
                    <w:sz w:val="36"/>
                    <w:lang w:eastAsia="zh-CN"/>
                  </w:rPr>
                  <w:t>浙江省</w:t>
                </w:r>
                <w:r>
                  <w:rPr>
                    <w:color w:val="6B6D6B"/>
                    <w:spacing w:val="-30"/>
                    <w:w w:val="105"/>
                    <w:sz w:val="36"/>
                    <w:lang w:eastAsia="zh-CN"/>
                  </w:rPr>
                  <w:t>十</w:t>
                </w:r>
                <w:r>
                  <w:rPr>
                    <w:color w:val="343434"/>
                    <w:spacing w:val="12"/>
                    <w:w w:val="105"/>
                    <w:sz w:val="36"/>
                    <w:lang w:eastAsia="zh-CN"/>
                  </w:rPr>
                  <w:t>校</w:t>
                </w:r>
                <w:r>
                  <w:rPr>
                    <w:color w:val="4D4D4D"/>
                    <w:spacing w:val="-24"/>
                    <w:w w:val="105"/>
                    <w:sz w:val="36"/>
                    <w:lang w:eastAsia="zh-CN"/>
                  </w:rPr>
                  <w:t xml:space="preserve">联盟 </w:t>
                </w:r>
                <w:r>
                  <w:rPr>
                    <w:rFonts w:ascii="Times New Roman" w:eastAsia="Times New Roman"/>
                    <w:color w:val="343434"/>
                    <w:w w:val="105"/>
                    <w:sz w:val="36"/>
                    <w:lang w:eastAsia="zh-CN"/>
                  </w:rPr>
                  <w:t xml:space="preserve">2020 </w:t>
                </w:r>
                <w:r>
                  <w:rPr>
                    <w:color w:val="4D4D4D"/>
                    <w:spacing w:val="-34"/>
                    <w:w w:val="105"/>
                    <w:sz w:val="36"/>
                    <w:lang w:eastAsia="zh-CN"/>
                  </w:rPr>
                  <w:t xml:space="preserve">年 </w:t>
                </w:r>
                <w:r>
                  <w:rPr>
                    <w:rFonts w:ascii="Times New Roman" w:eastAsia="Times New Roman"/>
                    <w:color w:val="343434"/>
                    <w:w w:val="105"/>
                    <w:sz w:val="36"/>
                    <w:lang w:eastAsia="zh-CN"/>
                  </w:rPr>
                  <w:t xml:space="preserve">10 </w:t>
                </w:r>
                <w:r>
                  <w:rPr>
                    <w:color w:val="4D4D4D"/>
                    <w:spacing w:val="-2"/>
                    <w:w w:val="105"/>
                    <w:sz w:val="36"/>
                    <w:lang w:eastAsia="zh-CN"/>
                  </w:rPr>
                  <w:t>月高三</w:t>
                </w:r>
                <w:r>
                  <w:rPr>
                    <w:color w:val="343434"/>
                    <w:spacing w:val="5"/>
                    <w:w w:val="105"/>
                    <w:sz w:val="36"/>
                    <w:lang w:eastAsia="zh-CN"/>
                  </w:rPr>
                  <w:t>联考 地</w:t>
                </w:r>
                <w:r>
                  <w:rPr>
                    <w:color w:val="4D4D4D"/>
                    <w:spacing w:val="-4"/>
                    <w:w w:val="105"/>
                    <w:sz w:val="36"/>
                    <w:lang w:eastAsia="zh-CN"/>
                  </w:rPr>
                  <w:t>理</w:t>
                </w:r>
                <w:r>
                  <w:rPr>
                    <w:color w:val="343434"/>
                    <w:spacing w:val="4"/>
                    <w:w w:val="105"/>
                    <w:sz w:val="36"/>
                    <w:lang w:eastAsia="zh-CN"/>
                  </w:rPr>
                  <w:t>试题</w:t>
                </w:r>
                <w:r>
                  <w:rPr>
                    <w:color w:val="4D4D4D"/>
                    <w:w w:val="105"/>
                    <w:sz w:val="36"/>
                    <w:lang w:eastAsia="zh-CN"/>
                  </w:rPr>
                  <w:t>卷</w:t>
                </w:r>
              </w:p>
            </w:txbxContent>
          </v:textbox>
        </v:shape>
      </w:pict>
    </w:r>
    <w:r>
      <w:pict>
        <v:shape id="_x0000_s2050" type="#_x0000_t202" style="width:147.6pt;height:23.75pt;margin-top:1486.1pt;margin-left:722.9pt;mso-height-relative:page;mso-position-horizontal-relative:page;mso-position-vertical-relative:page;mso-width-relative:page;position:absolute;z-index:-251657216" filled="f" stroked="f">
          <v:textbox inset="0,0,0,0">
            <w:txbxContent>
              <w:p w:rsidR="00313A7D">
                <w:pPr>
                  <w:tabs>
                    <w:tab w:val="left" w:pos="2545"/>
                  </w:tabs>
                  <w:spacing w:line="447" w:lineRule="exact"/>
                  <w:ind w:left="20"/>
                  <w:rPr>
                    <w:sz w:val="36"/>
                  </w:rPr>
                </w:pPr>
                <w:r>
                  <w:rPr>
                    <w:color w:val="4D4D4D"/>
                    <w:w w:val="105"/>
                    <w:sz w:val="36"/>
                  </w:rPr>
                  <w:t xml:space="preserve">第 </w:t>
                </w:r>
                <w:r>
                  <w:fldChar w:fldCharType="begin"/>
                </w:r>
                <w:r>
                  <w:rPr>
                    <w:rFonts w:ascii="Times New Roman" w:eastAsia="Times New Roman"/>
                    <w:color w:val="343434"/>
                    <w:w w:val="105"/>
                    <w:sz w:val="36"/>
                  </w:rPr>
                  <w:instrText xml:space="preserve"> PAGE </w:instrText>
                </w:r>
                <w:r>
                  <w:fldChar w:fldCharType="separate"/>
                </w:r>
                <w:r w:rsidR="00474C90">
                  <w:rPr>
                    <w:rFonts w:ascii="Times New Roman" w:eastAsia="Times New Roman"/>
                    <w:noProof/>
                    <w:color w:val="343434"/>
                    <w:w w:val="105"/>
                    <w:sz w:val="36"/>
                  </w:rPr>
                  <w:t>1</w:t>
                </w:r>
                <w:r>
                  <w:fldChar w:fldCharType="end"/>
                </w:r>
                <w:r>
                  <w:rPr>
                    <w:rFonts w:ascii="Times New Roman" w:eastAsia="Times New Roman"/>
                    <w:color w:val="343434"/>
                    <w:w w:val="105"/>
                    <w:sz w:val="36"/>
                  </w:rPr>
                  <w:t xml:space="preserve">  </w:t>
                </w:r>
                <w:r>
                  <w:rPr>
                    <w:color w:val="343434"/>
                    <w:w w:val="105"/>
                    <w:sz w:val="36"/>
                  </w:rPr>
                  <w:t>页</w:t>
                </w:r>
                <w:r>
                  <w:rPr>
                    <w:color w:val="343434"/>
                    <w:spacing w:val="26"/>
                    <w:w w:val="105"/>
                    <w:sz w:val="36"/>
                  </w:rPr>
                  <w:t xml:space="preserve"> </w:t>
                </w:r>
                <w:r>
                  <w:rPr>
                    <w:color w:val="343434"/>
                    <w:w w:val="105"/>
                    <w:sz w:val="36"/>
                  </w:rPr>
                  <w:t>共</w:t>
                </w:r>
                <w:r>
                  <w:rPr>
                    <w:color w:val="343434"/>
                    <w:spacing w:val="10"/>
                    <w:w w:val="105"/>
                    <w:sz w:val="36"/>
                  </w:rPr>
                  <w:t xml:space="preserve"> </w:t>
                </w:r>
                <w:r>
                  <w:rPr>
                    <w:rFonts w:ascii="Times New Roman" w:eastAsia="Times New Roman"/>
                    <w:color w:val="343434"/>
                    <w:w w:val="105"/>
                    <w:sz w:val="36"/>
                  </w:rPr>
                  <w:t>8</w:t>
                </w:r>
                <w:r>
                  <w:rPr>
                    <w:rFonts w:ascii="Times New Roman" w:eastAsia="Times New Roman"/>
                    <w:color w:val="343434"/>
                    <w:w w:val="105"/>
                    <w:sz w:val="36"/>
                  </w:rPr>
                  <w:tab/>
                </w:r>
                <w:r>
                  <w:rPr>
                    <w:color w:val="343434"/>
                    <w:w w:val="105"/>
                    <w:sz w:val="36"/>
                  </w:rPr>
                  <w:t>页</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A7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630C7BC"/>
    <w:multiLevelType w:val="singleLevel"/>
    <w:tmpl w:val="B630C7BC"/>
    <w:lvl w:ilvl="0">
      <w:start w:val="1"/>
      <w:numFmt w:val="decimal"/>
      <w:suff w:val="nothing"/>
      <w:lvlText w:val="（%1）"/>
      <w:lvlJc w:val="left"/>
    </w:lvl>
  </w:abstractNum>
  <w:abstractNum w:abstractNumId="1">
    <w:nsid w:val="BF205925"/>
    <w:multiLevelType w:val="multilevel"/>
    <w:tmpl w:val="BF205925"/>
    <w:lvl w:ilvl="0">
      <w:start w:val="4"/>
      <w:numFmt w:val="upperLetter"/>
      <w:lvlText w:val="%1."/>
      <w:lvlJc w:val="left"/>
      <w:pPr>
        <w:ind w:left="824" w:hanging="699"/>
        <w:jc w:val="left"/>
      </w:pPr>
      <w:rPr>
        <w:rFonts w:ascii="Times New Roman" w:eastAsia="Times New Roman" w:hAnsi="Times New Roman" w:cs="Times New Roman" w:hint="default"/>
        <w:color w:val="262626"/>
        <w:w w:val="92"/>
        <w:sz w:val="44"/>
        <w:szCs w:val="44"/>
      </w:rPr>
    </w:lvl>
    <w:lvl w:ilvl="1">
      <w:start w:val="1"/>
      <w:numFmt w:val="upperLetter"/>
      <w:lvlText w:val="%2."/>
      <w:lvlJc w:val="left"/>
      <w:pPr>
        <w:ind w:left="1487" w:hanging="683"/>
        <w:jc w:val="left"/>
      </w:pPr>
      <w:rPr>
        <w:rFonts w:ascii="Times New Roman" w:eastAsia="Times New Roman" w:hAnsi="Times New Roman" w:cs="Times New Roman" w:hint="default"/>
        <w:color w:val="383838"/>
        <w:w w:val="73"/>
        <w:sz w:val="45"/>
        <w:szCs w:val="45"/>
      </w:rPr>
    </w:lvl>
    <w:lvl w:ilvl="2">
      <w:start w:val="0"/>
      <w:numFmt w:val="bullet"/>
      <w:lvlText w:val="•"/>
      <w:lvlJc w:val="left"/>
      <w:pPr>
        <w:ind w:left="2368" w:hanging="683"/>
      </w:pPr>
      <w:rPr>
        <w:rFonts w:hint="default"/>
      </w:rPr>
    </w:lvl>
    <w:lvl w:ilvl="3">
      <w:start w:val="0"/>
      <w:numFmt w:val="bullet"/>
      <w:lvlText w:val="•"/>
      <w:lvlJc w:val="left"/>
      <w:pPr>
        <w:ind w:left="3256" w:hanging="683"/>
      </w:pPr>
      <w:rPr>
        <w:rFonts w:hint="default"/>
      </w:rPr>
    </w:lvl>
    <w:lvl w:ilvl="4">
      <w:start w:val="0"/>
      <w:numFmt w:val="bullet"/>
      <w:lvlText w:val="•"/>
      <w:lvlJc w:val="left"/>
      <w:pPr>
        <w:ind w:left="4144" w:hanging="683"/>
      </w:pPr>
      <w:rPr>
        <w:rFonts w:hint="default"/>
      </w:rPr>
    </w:lvl>
    <w:lvl w:ilvl="5">
      <w:start w:val="0"/>
      <w:numFmt w:val="bullet"/>
      <w:lvlText w:val="•"/>
      <w:lvlJc w:val="left"/>
      <w:pPr>
        <w:ind w:left="5032" w:hanging="683"/>
      </w:pPr>
      <w:rPr>
        <w:rFonts w:hint="default"/>
      </w:rPr>
    </w:lvl>
    <w:lvl w:ilvl="6">
      <w:start w:val="0"/>
      <w:numFmt w:val="bullet"/>
      <w:lvlText w:val="•"/>
      <w:lvlJc w:val="left"/>
      <w:pPr>
        <w:ind w:left="5921" w:hanging="683"/>
      </w:pPr>
      <w:rPr>
        <w:rFonts w:hint="default"/>
      </w:rPr>
    </w:lvl>
    <w:lvl w:ilvl="7">
      <w:start w:val="0"/>
      <w:numFmt w:val="bullet"/>
      <w:lvlText w:val="•"/>
      <w:lvlJc w:val="left"/>
      <w:pPr>
        <w:ind w:left="6809" w:hanging="683"/>
      </w:pPr>
      <w:rPr>
        <w:rFonts w:hint="default"/>
      </w:rPr>
    </w:lvl>
    <w:lvl w:ilvl="8">
      <w:start w:val="0"/>
      <w:numFmt w:val="bullet"/>
      <w:lvlText w:val="•"/>
      <w:lvlJc w:val="left"/>
      <w:pPr>
        <w:ind w:left="7697" w:hanging="683"/>
      </w:pPr>
      <w:rPr>
        <w:rFonts w:hint="default"/>
      </w:rPr>
    </w:lvl>
  </w:abstractNum>
  <w:abstractNum w:abstractNumId="2">
    <w:nsid w:val="CF092B84"/>
    <w:multiLevelType w:val="multilevel"/>
    <w:tmpl w:val="CF092B84"/>
    <w:lvl w:ilvl="0">
      <w:start w:val="1"/>
      <w:numFmt w:val="upperLetter"/>
      <w:lvlText w:val="%1."/>
      <w:lvlJc w:val="left"/>
      <w:pPr>
        <w:ind w:left="1499" w:hanging="695"/>
        <w:jc w:val="right"/>
      </w:pPr>
      <w:rPr>
        <w:rFonts w:ascii="Times New Roman" w:eastAsia="Times New Roman" w:hAnsi="Times New Roman" w:cs="Times New Roman" w:hint="default"/>
        <w:color w:val="383838"/>
        <w:w w:val="91"/>
        <w:sz w:val="44"/>
        <w:szCs w:val="44"/>
      </w:rPr>
    </w:lvl>
    <w:lvl w:ilvl="1">
      <w:start w:val="0"/>
      <w:numFmt w:val="bullet"/>
      <w:lvlText w:val="•"/>
      <w:lvlJc w:val="left"/>
      <w:pPr>
        <w:ind w:left="2372" w:hanging="695"/>
      </w:pPr>
      <w:rPr>
        <w:rFonts w:hint="default"/>
      </w:rPr>
    </w:lvl>
    <w:lvl w:ilvl="2">
      <w:start w:val="0"/>
      <w:numFmt w:val="bullet"/>
      <w:lvlText w:val="•"/>
      <w:lvlJc w:val="left"/>
      <w:pPr>
        <w:ind w:left="3245" w:hanging="695"/>
      </w:pPr>
      <w:rPr>
        <w:rFonts w:hint="default"/>
      </w:rPr>
    </w:lvl>
    <w:lvl w:ilvl="3">
      <w:start w:val="0"/>
      <w:numFmt w:val="bullet"/>
      <w:lvlText w:val="•"/>
      <w:lvlJc w:val="left"/>
      <w:pPr>
        <w:ind w:left="4118" w:hanging="695"/>
      </w:pPr>
      <w:rPr>
        <w:rFonts w:hint="default"/>
      </w:rPr>
    </w:lvl>
    <w:lvl w:ilvl="4">
      <w:start w:val="0"/>
      <w:numFmt w:val="bullet"/>
      <w:lvlText w:val="•"/>
      <w:lvlJc w:val="left"/>
      <w:pPr>
        <w:ind w:left="4991" w:hanging="695"/>
      </w:pPr>
      <w:rPr>
        <w:rFonts w:hint="default"/>
      </w:rPr>
    </w:lvl>
    <w:lvl w:ilvl="5">
      <w:start w:val="0"/>
      <w:numFmt w:val="bullet"/>
      <w:lvlText w:val="•"/>
      <w:lvlJc w:val="left"/>
      <w:pPr>
        <w:ind w:left="5864" w:hanging="695"/>
      </w:pPr>
      <w:rPr>
        <w:rFonts w:hint="default"/>
      </w:rPr>
    </w:lvl>
    <w:lvl w:ilvl="6">
      <w:start w:val="0"/>
      <w:numFmt w:val="bullet"/>
      <w:lvlText w:val="•"/>
      <w:lvlJc w:val="left"/>
      <w:pPr>
        <w:ind w:left="6736" w:hanging="695"/>
      </w:pPr>
      <w:rPr>
        <w:rFonts w:hint="default"/>
      </w:rPr>
    </w:lvl>
    <w:lvl w:ilvl="7">
      <w:start w:val="0"/>
      <w:numFmt w:val="bullet"/>
      <w:lvlText w:val="•"/>
      <w:lvlJc w:val="left"/>
      <w:pPr>
        <w:ind w:left="7609" w:hanging="695"/>
      </w:pPr>
      <w:rPr>
        <w:rFonts w:hint="default"/>
      </w:rPr>
    </w:lvl>
    <w:lvl w:ilvl="8">
      <w:start w:val="0"/>
      <w:numFmt w:val="bullet"/>
      <w:lvlText w:val="•"/>
      <w:lvlJc w:val="left"/>
      <w:pPr>
        <w:ind w:left="8482" w:hanging="695"/>
      </w:pPr>
      <w:rPr>
        <w:rFonts w:hint="default"/>
      </w:rPr>
    </w:lvl>
  </w:abstractNum>
  <w:abstractNum w:abstractNumId="3">
    <w:nsid w:val="59ADCABA"/>
    <w:multiLevelType w:val="multilevel"/>
    <w:tmpl w:val="59ADCABA"/>
    <w:lvl w:ilvl="0">
      <w:start w:val="2"/>
      <w:numFmt w:val="decimal"/>
      <w:lvlText w:val="%1."/>
      <w:lvlJc w:val="left"/>
      <w:pPr>
        <w:ind w:left="807" w:hanging="667"/>
        <w:jc w:val="left"/>
      </w:pPr>
      <w:rPr>
        <w:rFonts w:hint="default"/>
        <w:spacing w:val="0"/>
        <w:w w:val="105"/>
      </w:rPr>
    </w:lvl>
    <w:lvl w:ilvl="1">
      <w:start w:val="1"/>
      <w:numFmt w:val="upperLetter"/>
      <w:lvlText w:val="%2."/>
      <w:lvlJc w:val="left"/>
      <w:pPr>
        <w:ind w:left="1462" w:hanging="658"/>
        <w:jc w:val="left"/>
      </w:pPr>
      <w:rPr>
        <w:rFonts w:hint="default"/>
        <w:w w:val="69"/>
      </w:rPr>
    </w:lvl>
    <w:lvl w:ilvl="2">
      <w:start w:val="0"/>
      <w:numFmt w:val="bullet"/>
      <w:lvlText w:val="•"/>
      <w:lvlJc w:val="left"/>
      <w:pPr>
        <w:ind w:left="1480" w:hanging="658"/>
      </w:pPr>
      <w:rPr>
        <w:rFonts w:hint="default"/>
      </w:rPr>
    </w:lvl>
    <w:lvl w:ilvl="3">
      <w:start w:val="0"/>
      <w:numFmt w:val="bullet"/>
      <w:lvlText w:val="•"/>
      <w:lvlJc w:val="left"/>
      <w:pPr>
        <w:ind w:left="2573" w:hanging="658"/>
      </w:pPr>
      <w:rPr>
        <w:rFonts w:hint="default"/>
      </w:rPr>
    </w:lvl>
    <w:lvl w:ilvl="4">
      <w:start w:val="0"/>
      <w:numFmt w:val="bullet"/>
      <w:lvlText w:val="•"/>
      <w:lvlJc w:val="left"/>
      <w:pPr>
        <w:ind w:left="3667" w:hanging="658"/>
      </w:pPr>
      <w:rPr>
        <w:rFonts w:hint="default"/>
      </w:rPr>
    </w:lvl>
    <w:lvl w:ilvl="5">
      <w:start w:val="0"/>
      <w:numFmt w:val="bullet"/>
      <w:lvlText w:val="•"/>
      <w:lvlJc w:val="left"/>
      <w:pPr>
        <w:ind w:left="4760" w:hanging="658"/>
      </w:pPr>
      <w:rPr>
        <w:rFonts w:hint="default"/>
      </w:rPr>
    </w:lvl>
    <w:lvl w:ilvl="6">
      <w:start w:val="0"/>
      <w:numFmt w:val="bullet"/>
      <w:lvlText w:val="•"/>
      <w:lvlJc w:val="left"/>
      <w:pPr>
        <w:ind w:left="5854" w:hanging="658"/>
      </w:pPr>
      <w:rPr>
        <w:rFonts w:hint="default"/>
      </w:rPr>
    </w:lvl>
    <w:lvl w:ilvl="7">
      <w:start w:val="0"/>
      <w:numFmt w:val="bullet"/>
      <w:lvlText w:val="•"/>
      <w:lvlJc w:val="left"/>
      <w:pPr>
        <w:ind w:left="6947" w:hanging="658"/>
      </w:pPr>
      <w:rPr>
        <w:rFonts w:hint="default"/>
      </w:rPr>
    </w:lvl>
    <w:lvl w:ilvl="8">
      <w:start w:val="0"/>
      <w:numFmt w:val="bullet"/>
      <w:lvlText w:val="•"/>
      <w:lvlJc w:val="left"/>
      <w:pPr>
        <w:ind w:left="8041" w:hanging="658"/>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7D"/>
    <w:rsid w:val="00113EC3"/>
    <w:rsid w:val="001B1EE7"/>
    <w:rsid w:val="00313A7D"/>
    <w:rsid w:val="00444AF2"/>
    <w:rsid w:val="00474C90"/>
    <w:rsid w:val="007E69D3"/>
    <w:rsid w:val="00ED4DD1"/>
    <w:rsid w:val="0337401C"/>
    <w:rsid w:val="03572102"/>
    <w:rsid w:val="038C1315"/>
    <w:rsid w:val="051D27D3"/>
    <w:rsid w:val="05852332"/>
    <w:rsid w:val="06542DBE"/>
    <w:rsid w:val="077D79DD"/>
    <w:rsid w:val="091C5ACC"/>
    <w:rsid w:val="09282536"/>
    <w:rsid w:val="0DC51EE1"/>
    <w:rsid w:val="0F8C4DDB"/>
    <w:rsid w:val="10210CED"/>
    <w:rsid w:val="112D58A0"/>
    <w:rsid w:val="122B40FA"/>
    <w:rsid w:val="132F6575"/>
    <w:rsid w:val="13C46FC1"/>
    <w:rsid w:val="14073947"/>
    <w:rsid w:val="14C045DD"/>
    <w:rsid w:val="15043D28"/>
    <w:rsid w:val="156B79CC"/>
    <w:rsid w:val="15A225B6"/>
    <w:rsid w:val="167D740D"/>
    <w:rsid w:val="181B6384"/>
    <w:rsid w:val="1A297F5B"/>
    <w:rsid w:val="1EAE18CF"/>
    <w:rsid w:val="1FD33ADE"/>
    <w:rsid w:val="201C0A9C"/>
    <w:rsid w:val="206E3F22"/>
    <w:rsid w:val="21626760"/>
    <w:rsid w:val="239C630D"/>
    <w:rsid w:val="27E70251"/>
    <w:rsid w:val="28F728A3"/>
    <w:rsid w:val="2DB12059"/>
    <w:rsid w:val="2E1043ED"/>
    <w:rsid w:val="30C20900"/>
    <w:rsid w:val="323074A1"/>
    <w:rsid w:val="32512838"/>
    <w:rsid w:val="33FA468B"/>
    <w:rsid w:val="34A256BC"/>
    <w:rsid w:val="376C4574"/>
    <w:rsid w:val="38CA1A4A"/>
    <w:rsid w:val="39117806"/>
    <w:rsid w:val="39BA6B14"/>
    <w:rsid w:val="39C40DED"/>
    <w:rsid w:val="39DE2B15"/>
    <w:rsid w:val="3A993F63"/>
    <w:rsid w:val="3B661EDF"/>
    <w:rsid w:val="3BD21FA6"/>
    <w:rsid w:val="3BF0647A"/>
    <w:rsid w:val="3E332DCB"/>
    <w:rsid w:val="3F6B3600"/>
    <w:rsid w:val="403C44D3"/>
    <w:rsid w:val="40E4200B"/>
    <w:rsid w:val="41573139"/>
    <w:rsid w:val="428777FE"/>
    <w:rsid w:val="43C82D0E"/>
    <w:rsid w:val="457114D5"/>
    <w:rsid w:val="45BB3A7A"/>
    <w:rsid w:val="48C43194"/>
    <w:rsid w:val="493A40CC"/>
    <w:rsid w:val="4A5526D9"/>
    <w:rsid w:val="4C32670F"/>
    <w:rsid w:val="4C3E257E"/>
    <w:rsid w:val="4D741957"/>
    <w:rsid w:val="4F476DA6"/>
    <w:rsid w:val="534A1146"/>
    <w:rsid w:val="55317334"/>
    <w:rsid w:val="5761686D"/>
    <w:rsid w:val="590A5C34"/>
    <w:rsid w:val="5AE07DD2"/>
    <w:rsid w:val="5FB4370E"/>
    <w:rsid w:val="60555F94"/>
    <w:rsid w:val="618A43B6"/>
    <w:rsid w:val="620A5546"/>
    <w:rsid w:val="624447DF"/>
    <w:rsid w:val="625F2CF3"/>
    <w:rsid w:val="62B331B4"/>
    <w:rsid w:val="63C22E0E"/>
    <w:rsid w:val="63FD5A09"/>
    <w:rsid w:val="66695B49"/>
    <w:rsid w:val="67A719BB"/>
    <w:rsid w:val="68234F9C"/>
    <w:rsid w:val="68545CC7"/>
    <w:rsid w:val="68B81B04"/>
    <w:rsid w:val="68CA37D4"/>
    <w:rsid w:val="69671C39"/>
    <w:rsid w:val="6A6A2563"/>
    <w:rsid w:val="6DAB037E"/>
    <w:rsid w:val="6E2E6E62"/>
    <w:rsid w:val="711D0A4B"/>
    <w:rsid w:val="719B02F7"/>
    <w:rsid w:val="736A500A"/>
    <w:rsid w:val="739F4D9F"/>
    <w:rsid w:val="76545920"/>
    <w:rsid w:val="77533FE6"/>
    <w:rsid w:val="79F33214"/>
    <w:rsid w:val="7B1F9E91"/>
    <w:rsid w:val="7D4B1B80"/>
    <w:rsid w:val="7E582C2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456A71A3-5C38-423E-8DCF-1C9F3377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宋体" w:eastAsia="宋体" w:hAnsi="宋体" w:cs="宋体"/>
      <w:sz w:val="22"/>
      <w:szCs w:val="22"/>
      <w:lang w:eastAsia="en-US"/>
    </w:rPr>
  </w:style>
  <w:style w:type="paragraph" w:styleId="Heading1">
    <w:name w:val="heading 1"/>
    <w:basedOn w:val="Normal"/>
    <w:next w:val="Normal"/>
    <w:uiPriority w:val="1"/>
    <w:qFormat/>
    <w:pPr>
      <w:ind w:left="20"/>
      <w:outlineLvl w:val="0"/>
    </w:pPr>
    <w:rPr>
      <w:sz w:val="67"/>
      <w:szCs w:val="67"/>
    </w:rPr>
  </w:style>
  <w:style w:type="paragraph" w:styleId="Heading2">
    <w:name w:val="heading 2"/>
    <w:basedOn w:val="Normal"/>
    <w:next w:val="Normal"/>
    <w:uiPriority w:val="1"/>
    <w:qFormat/>
    <w:pPr>
      <w:spacing w:line="689" w:lineRule="exact"/>
      <w:ind w:right="1195"/>
      <w:jc w:val="center"/>
      <w:outlineLvl w:val="1"/>
    </w:pPr>
    <w:rPr>
      <w:sz w:val="58"/>
      <w:szCs w:val="58"/>
    </w:rPr>
  </w:style>
  <w:style w:type="paragraph" w:styleId="Heading3">
    <w:name w:val="heading 3"/>
    <w:basedOn w:val="Normal"/>
    <w:next w:val="Normal"/>
    <w:uiPriority w:val="1"/>
    <w:qFormat/>
    <w:pPr>
      <w:ind w:left="119"/>
      <w:outlineLvl w:val="2"/>
    </w:pPr>
    <w:rPr>
      <w:rFonts w:ascii="Times New Roman" w:eastAsia="Times New Roman" w:hAnsi="Times New Roman" w:cs="Times New Roman"/>
      <w:sz w:val="44"/>
      <w:szCs w:val="44"/>
    </w:rPr>
  </w:style>
  <w:style w:type="paragraph" w:styleId="Heading4">
    <w:name w:val="heading 4"/>
    <w:basedOn w:val="Normal"/>
    <w:next w:val="Normal"/>
    <w:uiPriority w:val="1"/>
    <w:qFormat/>
    <w:pPr>
      <w:spacing w:before="131"/>
      <w:ind w:left="1710"/>
      <w:outlineLvl w:val="3"/>
    </w:pPr>
    <w:rPr>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2"/>
      <w:szCs w:val="42"/>
    </w:rPr>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_0"/>
    <w:uiPriority w:val="2"/>
    <w:unhideWhenUsed/>
    <w:qFormat/>
    <w:tblPr>
      <w:tblCellMar>
        <w:top w:w="0" w:type="dxa"/>
        <w:left w:w="0" w:type="dxa"/>
        <w:bottom w:w="0" w:type="dxa"/>
        <w:right w:w="0" w:type="dxa"/>
      </w:tblCellMar>
    </w:tblPr>
  </w:style>
  <w:style w:type="paragraph" w:customStyle="1" w:styleId="1">
    <w:name w:val="列出段落1"/>
    <w:basedOn w:val="Normal"/>
    <w:uiPriority w:val="1"/>
    <w:qFormat/>
    <w:pPr>
      <w:ind w:left="1702" w:hanging="69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footer" Target="footer2.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3"/>
    <customShpInfo spid="_x0000_s1026"/>
    <customShpInfo spid="_x0000_s1027"/>
    <customShpInfo spid="_x0000_s1098"/>
    <customShpInfo spid="_x0000_s1099"/>
    <customShpInfo spid="_x0000_s1097"/>
    <customShpInfo spid="_x0000_s1101"/>
    <customShpInfo spid="_x0000_s1102"/>
    <customShpInfo spid="_x0000_s1103"/>
    <customShpInfo spid="_x0000_s1100"/>
    <customShpInfo spid="_x0000_s1137"/>
    <customShpInfo spid="_x0000_s1138"/>
    <customShpInfo spid="_x0000_s1139"/>
    <customShpInfo spid="_x0000_s1214"/>
    <customShpInfo spid="_x0000_s1216"/>
    <customShpInfo spid="_x0000_s1215"/>
    <customShpInfo spid="_x0000_s1218"/>
    <customShpInfo spid="_x0000_s1217"/>
    <customShpInfo spid="_x0000_s1208"/>
    <customShpInfo spid="_x0000_s12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950</Words>
  <Characters>5419</Characters>
  <Application>Microsoft Office Word</Application>
  <DocSecurity>0</DocSecurity>
  <Lines>45</Lines>
  <Paragraphs>12</Paragraphs>
  <ScaleCrop>false</ScaleCrop>
  <Company/>
  <LinksUpToDate>false</LinksUpToDate>
  <CharactersWithSpaces>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YHH</dc:creator>
  <cp:lastModifiedBy>学科网(Zxxk.Com)</cp:lastModifiedBy>
  <cp:revision>2</cp:revision>
  <dcterms:created xsi:type="dcterms:W3CDTF">2021-04-05T16:02:00Z</dcterms:created>
  <dcterms:modified xsi:type="dcterms:W3CDTF">2021-04-05T16:02:00Z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